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5D520" w14:textId="77777777" w:rsidR="00C723B1" w:rsidRPr="00122422" w:rsidRDefault="00C723B1" w:rsidP="006B4632">
      <w:pPr>
        <w:spacing w:line="14" w:lineRule="exact"/>
        <w:rPr>
          <w:lang w:val="en-US"/>
        </w:rPr>
      </w:pPr>
    </w:p>
    <w:p w14:paraId="5703C943" w14:textId="3F28467C" w:rsidR="003A68D0" w:rsidRDefault="003A68D0" w:rsidP="00BA6CD4">
      <w:pPr>
        <w:rPr>
          <w:lang w:val="en-US"/>
        </w:rPr>
      </w:pPr>
    </w:p>
    <w:p w14:paraId="474CEB6D" w14:textId="77777777" w:rsidR="003A68D0" w:rsidRDefault="003A68D0" w:rsidP="00BA6CD4">
      <w:pPr>
        <w:rPr>
          <w:lang w:val="en-US"/>
        </w:rPr>
      </w:pPr>
    </w:p>
    <w:p w14:paraId="6CF09780" w14:textId="0ED58AEB" w:rsidR="009936D1" w:rsidRPr="00122422" w:rsidRDefault="009936D1" w:rsidP="009936D1">
      <w:pPr>
        <w:rPr>
          <w:rFonts w:ascii="Times New Roman" w:hAnsi="Times New Roman"/>
          <w:b/>
          <w:lang w:val="en-US"/>
        </w:rPr>
      </w:pPr>
      <w:r w:rsidRPr="00122422">
        <w:rPr>
          <w:rFonts w:ascii="Times New Roman" w:hAnsi="Times New Roman"/>
          <w:b/>
          <w:lang w:val="en-US"/>
        </w:rPr>
        <w:t>October 1</w:t>
      </w:r>
      <w:r w:rsidR="00281342">
        <w:rPr>
          <w:rFonts w:ascii="Times New Roman" w:hAnsi="Times New Roman"/>
          <w:b/>
          <w:lang w:val="en-US"/>
        </w:rPr>
        <w:t>4</w:t>
      </w:r>
      <w:r w:rsidRPr="00122422">
        <w:rPr>
          <w:rFonts w:ascii="Times New Roman" w:hAnsi="Times New Roman"/>
          <w:b/>
          <w:lang w:val="en-US"/>
        </w:rPr>
        <w:t>, 2019</w:t>
      </w:r>
    </w:p>
    <w:p w14:paraId="0CB51FA9" w14:textId="5C22FB0F" w:rsidR="009936D1" w:rsidRDefault="009936D1" w:rsidP="00BA6CD4">
      <w:pPr>
        <w:rPr>
          <w:lang w:val="en-US"/>
        </w:rPr>
      </w:pPr>
    </w:p>
    <w:p w14:paraId="1B8C4C32" w14:textId="77777777" w:rsidR="003A68D0" w:rsidRDefault="003A68D0" w:rsidP="00BA6CD4">
      <w:pPr>
        <w:rPr>
          <w:lang w:val="en-US"/>
        </w:rPr>
      </w:pPr>
    </w:p>
    <w:p w14:paraId="7053DDAC" w14:textId="77777777" w:rsidR="003A68D0" w:rsidRPr="003A68D0" w:rsidRDefault="003A68D0" w:rsidP="00BA6CD4">
      <w:pPr>
        <w:rPr>
          <w:b/>
          <w:lang w:val="en-US"/>
        </w:rPr>
      </w:pPr>
      <w:r w:rsidRPr="003A68D0">
        <w:rPr>
          <w:b/>
          <w:lang w:val="en-US"/>
        </w:rPr>
        <w:t xml:space="preserve">To the editors of </w:t>
      </w:r>
      <w:proofErr w:type="spellStart"/>
      <w:r w:rsidRPr="003A68D0">
        <w:rPr>
          <w:b/>
          <w:i/>
          <w:lang w:val="en-US"/>
        </w:rPr>
        <w:t>JoVE</w:t>
      </w:r>
      <w:proofErr w:type="spellEnd"/>
    </w:p>
    <w:p w14:paraId="5C6C0293" w14:textId="77777777" w:rsidR="00BA6CD4" w:rsidRDefault="00BA6CD4" w:rsidP="00BA6CD4">
      <w:pPr>
        <w:rPr>
          <w:lang w:val="en-US"/>
        </w:rPr>
      </w:pPr>
    </w:p>
    <w:p w14:paraId="36AB9B3E" w14:textId="77777777" w:rsidR="009936D1" w:rsidRPr="00122422" w:rsidRDefault="009936D1" w:rsidP="00BA6CD4">
      <w:pPr>
        <w:rPr>
          <w:lang w:val="en-US"/>
        </w:rPr>
      </w:pPr>
    </w:p>
    <w:p w14:paraId="706F6B31" w14:textId="77777777" w:rsidR="00BA6CD4" w:rsidRPr="00122422" w:rsidRDefault="00BA6CD4" w:rsidP="00BA6CD4">
      <w:pPr>
        <w:rPr>
          <w:rFonts w:ascii="Times New Roman" w:hAnsi="Times New Roman"/>
          <w:lang w:val="en-US"/>
        </w:rPr>
      </w:pPr>
    </w:p>
    <w:p w14:paraId="7D70368D" w14:textId="0CBFE3DC" w:rsidR="00BA6CD4" w:rsidRPr="00122422" w:rsidRDefault="00BA6CD4" w:rsidP="00BA6CD4">
      <w:pPr>
        <w:rPr>
          <w:rFonts w:ascii="Times New Roman" w:hAnsi="Times New Roman"/>
          <w:lang w:val="en-US"/>
        </w:rPr>
      </w:pPr>
      <w:r w:rsidRPr="00122422">
        <w:rPr>
          <w:rFonts w:ascii="Times New Roman" w:hAnsi="Times New Roman"/>
          <w:lang w:val="en-US"/>
        </w:rPr>
        <w:t xml:space="preserve">Dear </w:t>
      </w:r>
      <w:r w:rsidR="007F1CFA">
        <w:rPr>
          <w:rFonts w:ascii="Times New Roman" w:hAnsi="Times New Roman"/>
          <w:lang w:val="en-US"/>
        </w:rPr>
        <w:t>Dr.</w:t>
      </w:r>
      <w:r w:rsidR="007F1CFA" w:rsidRPr="00122422">
        <w:rPr>
          <w:rFonts w:ascii="Times New Roman" w:hAnsi="Times New Roman"/>
          <w:lang w:val="en-US"/>
        </w:rPr>
        <w:t xml:space="preserve"> </w:t>
      </w:r>
      <w:proofErr w:type="spellStart"/>
      <w:r w:rsidRPr="00122422">
        <w:rPr>
          <w:rFonts w:ascii="Times New Roman" w:hAnsi="Times New Roman"/>
          <w:lang w:val="en-US"/>
        </w:rPr>
        <w:t>Steindel</w:t>
      </w:r>
      <w:proofErr w:type="spellEnd"/>
      <w:r w:rsidRPr="00122422">
        <w:rPr>
          <w:rFonts w:ascii="Times New Roman" w:hAnsi="Times New Roman"/>
          <w:lang w:val="en-US"/>
        </w:rPr>
        <w:t>,</w:t>
      </w:r>
    </w:p>
    <w:p w14:paraId="54E9B3E3" w14:textId="77777777" w:rsidR="00BA6CD4" w:rsidRPr="00122422" w:rsidRDefault="00BA6CD4" w:rsidP="00BA6CD4">
      <w:pPr>
        <w:rPr>
          <w:rFonts w:ascii="Times New Roman" w:hAnsi="Times New Roman"/>
          <w:lang w:val="en-US"/>
        </w:rPr>
      </w:pPr>
    </w:p>
    <w:p w14:paraId="24A6DE43" w14:textId="77777777" w:rsidR="00BA6CD4" w:rsidRPr="00122422" w:rsidRDefault="00BA6CD4" w:rsidP="00BA6CD4">
      <w:pPr>
        <w:rPr>
          <w:rFonts w:ascii="Times New Roman" w:hAnsi="Times New Roman"/>
          <w:lang w:val="en-US"/>
        </w:rPr>
      </w:pPr>
      <w:r w:rsidRPr="00122422">
        <w:rPr>
          <w:rFonts w:ascii="Times New Roman" w:hAnsi="Times New Roman"/>
          <w:lang w:val="en-US"/>
        </w:rPr>
        <w:t>Please consider our revised manuscript entitled “</w:t>
      </w:r>
      <w:r w:rsidRPr="00122422">
        <w:rPr>
          <w:rFonts w:ascii="Times New Roman" w:hAnsi="Times New Roman"/>
          <w:b/>
          <w:i/>
          <w:lang w:val="en-US" w:eastAsia="en-GB"/>
        </w:rPr>
        <w:t>Humanized NOG mice for intravaginal HIV exposure and treatment of HIV infection</w:t>
      </w:r>
      <w:r w:rsidRPr="00122422">
        <w:rPr>
          <w:rFonts w:ascii="Times New Roman" w:hAnsi="Times New Roman"/>
          <w:b/>
          <w:i/>
          <w:lang w:val="en-US"/>
        </w:rPr>
        <w:t xml:space="preserve">” </w:t>
      </w:r>
      <w:r w:rsidRPr="00122422">
        <w:rPr>
          <w:rFonts w:ascii="Times New Roman" w:hAnsi="Times New Roman"/>
          <w:lang w:val="en-US" w:eastAsia="en-GB"/>
        </w:rPr>
        <w:t xml:space="preserve">by Andersen, </w:t>
      </w:r>
      <w:r w:rsidRPr="00122422">
        <w:rPr>
          <w:rFonts w:ascii="Times New Roman" w:hAnsi="Times New Roman"/>
          <w:i/>
          <w:lang w:val="en-US" w:eastAsia="en-GB"/>
        </w:rPr>
        <w:t>et al.</w:t>
      </w:r>
      <w:r w:rsidRPr="00122422">
        <w:rPr>
          <w:rFonts w:ascii="Times New Roman" w:hAnsi="Times New Roman"/>
          <w:lang w:val="en-US" w:eastAsia="en-GB"/>
        </w:rPr>
        <w:t xml:space="preserve"> for publication in </w:t>
      </w:r>
      <w:proofErr w:type="spellStart"/>
      <w:r w:rsidRPr="00122422">
        <w:rPr>
          <w:rFonts w:ascii="Times New Roman" w:hAnsi="Times New Roman"/>
          <w:i/>
          <w:lang w:val="en-US" w:eastAsia="en-GB"/>
        </w:rPr>
        <w:t>JoVE</w:t>
      </w:r>
      <w:proofErr w:type="spellEnd"/>
      <w:r w:rsidRPr="00122422">
        <w:rPr>
          <w:rFonts w:ascii="Times New Roman" w:hAnsi="Times New Roman"/>
          <w:lang w:val="en-US"/>
        </w:rPr>
        <w:t xml:space="preserve">. </w:t>
      </w:r>
    </w:p>
    <w:p w14:paraId="30A97F2A" w14:textId="77777777" w:rsidR="00BA6CD4" w:rsidRPr="00122422" w:rsidRDefault="00BA6CD4" w:rsidP="00BA6CD4">
      <w:pPr>
        <w:rPr>
          <w:rFonts w:ascii="Times New Roman" w:hAnsi="Times New Roman"/>
          <w:lang w:val="en-US"/>
        </w:rPr>
      </w:pPr>
    </w:p>
    <w:p w14:paraId="71804B64" w14:textId="77777777" w:rsidR="00BA6CD4" w:rsidRPr="00122422" w:rsidRDefault="00BA6CD4" w:rsidP="00BA6CD4">
      <w:pPr>
        <w:rPr>
          <w:rFonts w:ascii="Times New Roman" w:hAnsi="Times New Roman"/>
          <w:lang w:val="en-US"/>
        </w:rPr>
      </w:pPr>
      <w:r w:rsidRPr="00122422">
        <w:rPr>
          <w:rFonts w:ascii="Times New Roman" w:hAnsi="Times New Roman"/>
          <w:lang w:val="en-US"/>
        </w:rPr>
        <w:t xml:space="preserve">We sincerely appreciate the interest that you and the </w:t>
      </w:r>
      <w:r w:rsidR="003A68D0">
        <w:rPr>
          <w:rFonts w:ascii="Times New Roman" w:hAnsi="Times New Roman"/>
          <w:lang w:val="en-US"/>
        </w:rPr>
        <w:t>reviewers</w:t>
      </w:r>
      <w:r w:rsidRPr="00122422">
        <w:rPr>
          <w:rFonts w:ascii="Times New Roman" w:hAnsi="Times New Roman"/>
          <w:lang w:val="en-US"/>
        </w:rPr>
        <w:t xml:space="preserve"> have taken to our manuscript. We have addressed all critiques and questions and as a consequence our revised manuscript is significantly improved. </w:t>
      </w:r>
      <w:r w:rsidR="00437ED5">
        <w:rPr>
          <w:rFonts w:ascii="Times New Roman" w:hAnsi="Times New Roman"/>
        </w:rPr>
        <w:t>We also address all points from the reviewers</w:t>
      </w:r>
      <w:r w:rsidR="00437ED5" w:rsidRPr="00DB413A">
        <w:rPr>
          <w:rFonts w:ascii="Times New Roman" w:hAnsi="Times New Roman"/>
        </w:rPr>
        <w:t xml:space="preserve"> </w:t>
      </w:r>
      <w:r w:rsidR="00437ED5">
        <w:rPr>
          <w:rFonts w:ascii="Times New Roman" w:hAnsi="Times New Roman"/>
        </w:rPr>
        <w:t>in our attached point-by-point response-to-reviewers document. Changes to the manuscript are highlighted in the compare document included with our resubmission.</w:t>
      </w:r>
    </w:p>
    <w:p w14:paraId="61D93310" w14:textId="12075617" w:rsidR="00BA6CD4" w:rsidRDefault="00BA6CD4" w:rsidP="00BA6CD4">
      <w:pPr>
        <w:rPr>
          <w:rFonts w:ascii="Times New Roman" w:hAnsi="Times New Roman"/>
          <w:lang w:val="en-US"/>
        </w:rPr>
      </w:pPr>
      <w:bookmarkStart w:id="0" w:name="_GoBack"/>
      <w:bookmarkEnd w:id="0"/>
    </w:p>
    <w:p w14:paraId="3E7E5C90" w14:textId="3F04340B" w:rsidR="008A7214" w:rsidRDefault="008A7214" w:rsidP="00BA6CD4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Overall, we removed any mention of this technique as a substitute for BLT mice, because we believed this focused the reviewers on comparisons to BLT mice which we did not intend and do not have any data to address. </w:t>
      </w:r>
    </w:p>
    <w:p w14:paraId="6E140910" w14:textId="77777777" w:rsidR="008A7214" w:rsidRPr="00122422" w:rsidRDefault="008A7214" w:rsidP="00BA6CD4">
      <w:pPr>
        <w:rPr>
          <w:rFonts w:ascii="Times New Roman" w:hAnsi="Times New Roman"/>
          <w:lang w:val="en-US"/>
        </w:rPr>
      </w:pPr>
    </w:p>
    <w:p w14:paraId="6488D0D7" w14:textId="23E937C4" w:rsidR="009936D1" w:rsidRDefault="00B813A7" w:rsidP="00BA6CD4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To accommodate the requests from the</w:t>
      </w:r>
      <w:r w:rsidR="009936D1">
        <w:rPr>
          <w:rFonts w:ascii="Times New Roman" w:hAnsi="Times New Roman"/>
          <w:lang w:val="en-US"/>
        </w:rPr>
        <w:t xml:space="preserve"> editor and</w:t>
      </w:r>
      <w:r>
        <w:rPr>
          <w:rFonts w:ascii="Times New Roman" w:hAnsi="Times New Roman"/>
          <w:lang w:val="en-US"/>
        </w:rPr>
        <w:t xml:space="preserve"> reviewers, we have</w:t>
      </w:r>
      <w:r w:rsidR="009936D1">
        <w:rPr>
          <w:rFonts w:ascii="Times New Roman" w:hAnsi="Times New Roman"/>
          <w:lang w:val="en-US"/>
        </w:rPr>
        <w:t xml:space="preserve"> significantly</w:t>
      </w:r>
      <w:r>
        <w:rPr>
          <w:rFonts w:ascii="Times New Roman" w:hAnsi="Times New Roman"/>
          <w:lang w:val="en-US"/>
        </w:rPr>
        <w:t xml:space="preserve"> expanded the T</w:t>
      </w:r>
      <w:r w:rsidR="009936D1">
        <w:rPr>
          <w:rFonts w:ascii="Times New Roman" w:hAnsi="Times New Roman"/>
          <w:lang w:val="en-US"/>
        </w:rPr>
        <w:t xml:space="preserve">able of Materials and </w:t>
      </w:r>
      <w:r w:rsidR="00281342">
        <w:rPr>
          <w:rFonts w:ascii="Times New Roman" w:hAnsi="Times New Roman"/>
          <w:lang w:val="en-US"/>
        </w:rPr>
        <w:t>Reagents</w:t>
      </w:r>
      <w:r w:rsidR="00437ED5">
        <w:rPr>
          <w:rFonts w:ascii="Times New Roman" w:hAnsi="Times New Roman"/>
          <w:lang w:val="en-US"/>
        </w:rPr>
        <w:t>, and removed any mention of tradenames etc. in the protocol text</w:t>
      </w:r>
      <w:r w:rsidR="009936D1">
        <w:rPr>
          <w:rFonts w:ascii="Times New Roman" w:hAnsi="Times New Roman"/>
          <w:lang w:val="en-US"/>
        </w:rPr>
        <w:t>. In addition, we have added three additional table</w:t>
      </w:r>
      <w:r w:rsidR="00437ED5">
        <w:rPr>
          <w:rFonts w:ascii="Times New Roman" w:hAnsi="Times New Roman"/>
          <w:lang w:val="en-US"/>
        </w:rPr>
        <w:t>s</w:t>
      </w:r>
      <w:r w:rsidR="009936D1">
        <w:rPr>
          <w:rFonts w:ascii="Times New Roman" w:hAnsi="Times New Roman"/>
          <w:lang w:val="en-US"/>
        </w:rPr>
        <w:t xml:space="preserve"> that </w:t>
      </w:r>
      <w:r w:rsidR="00437ED5">
        <w:rPr>
          <w:rFonts w:ascii="Times New Roman" w:hAnsi="Times New Roman"/>
          <w:lang w:val="en-US"/>
        </w:rPr>
        <w:t>detail</w:t>
      </w:r>
      <w:r w:rsidR="009936D1">
        <w:rPr>
          <w:rFonts w:ascii="Times New Roman" w:hAnsi="Times New Roman"/>
          <w:lang w:val="en-US"/>
        </w:rPr>
        <w:t xml:space="preserve"> the flow cytometry antibody panels and mouse cART chow diet. We hope that these changes will aid in achieving </w:t>
      </w:r>
      <w:r w:rsidR="00A74A36">
        <w:rPr>
          <w:rFonts w:ascii="Times New Roman" w:hAnsi="Times New Roman"/>
          <w:lang w:val="en-US"/>
        </w:rPr>
        <w:t>a</w:t>
      </w:r>
      <w:r w:rsidR="009936D1">
        <w:rPr>
          <w:rFonts w:ascii="Times New Roman" w:hAnsi="Times New Roman"/>
          <w:lang w:val="en-US"/>
        </w:rPr>
        <w:t xml:space="preserve"> </w:t>
      </w:r>
      <w:r w:rsidR="007F1CFA">
        <w:rPr>
          <w:rFonts w:ascii="Times New Roman" w:hAnsi="Times New Roman"/>
          <w:lang w:val="en-US"/>
        </w:rPr>
        <w:t xml:space="preserve">comprehensive </w:t>
      </w:r>
      <w:r w:rsidR="009936D1">
        <w:rPr>
          <w:rFonts w:ascii="Times New Roman" w:hAnsi="Times New Roman"/>
          <w:lang w:val="en-US"/>
        </w:rPr>
        <w:t xml:space="preserve">overview of the used reagents. </w:t>
      </w:r>
    </w:p>
    <w:p w14:paraId="6FC0B4C0" w14:textId="77777777" w:rsidR="009936D1" w:rsidRDefault="009936D1" w:rsidP="00BA6CD4">
      <w:pPr>
        <w:rPr>
          <w:rFonts w:ascii="Times New Roman" w:hAnsi="Times New Roman"/>
          <w:lang w:val="en-US"/>
        </w:rPr>
      </w:pPr>
    </w:p>
    <w:p w14:paraId="4EE31220" w14:textId="0875C293" w:rsidR="009936D1" w:rsidRDefault="009936D1" w:rsidP="00BA6CD4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In response to Reviewer 2 we have included references of appropriate </w:t>
      </w:r>
      <w:r w:rsidR="00437ED5">
        <w:rPr>
          <w:rFonts w:ascii="Times New Roman" w:hAnsi="Times New Roman"/>
          <w:lang w:val="en-US"/>
        </w:rPr>
        <w:t xml:space="preserve">literature detailing the utilities of these </w:t>
      </w:r>
      <w:r w:rsidR="00B64F38">
        <w:rPr>
          <w:rFonts w:ascii="Times New Roman" w:hAnsi="Times New Roman"/>
          <w:lang w:val="en-US"/>
        </w:rPr>
        <w:t>mice and added key details they requested for completeness of the protocol</w:t>
      </w:r>
      <w:r w:rsidR="00437ED5">
        <w:rPr>
          <w:rFonts w:ascii="Times New Roman" w:hAnsi="Times New Roman"/>
          <w:lang w:val="en-US"/>
        </w:rPr>
        <w:t xml:space="preserve">. </w:t>
      </w:r>
    </w:p>
    <w:p w14:paraId="783B3083" w14:textId="77777777" w:rsidR="00B813A7" w:rsidRPr="00122422" w:rsidRDefault="00B813A7" w:rsidP="00BA6CD4">
      <w:pPr>
        <w:rPr>
          <w:rFonts w:ascii="Times New Roman" w:hAnsi="Times New Roman"/>
          <w:lang w:val="en-US"/>
        </w:rPr>
      </w:pPr>
    </w:p>
    <w:p w14:paraId="11C0F818" w14:textId="77777777" w:rsidR="00BA6CD4" w:rsidRPr="00122422" w:rsidRDefault="00BA6CD4" w:rsidP="00BA6CD4">
      <w:pPr>
        <w:pStyle w:val="Sidehoved"/>
        <w:tabs>
          <w:tab w:val="clear" w:pos="4819"/>
          <w:tab w:val="left" w:pos="1304"/>
          <w:tab w:val="left" w:pos="2608"/>
          <w:tab w:val="left" w:pos="3912"/>
          <w:tab w:val="left" w:pos="5216"/>
          <w:tab w:val="left" w:pos="6520"/>
        </w:tabs>
        <w:spacing w:line="240" w:lineRule="auto"/>
        <w:jc w:val="left"/>
        <w:rPr>
          <w:rFonts w:ascii="Times New Roman" w:hAnsi="Times New Roman" w:cs="Times New Roman"/>
          <w:lang w:val="en-US"/>
        </w:rPr>
      </w:pPr>
      <w:r w:rsidRPr="00122422">
        <w:rPr>
          <w:rFonts w:ascii="Times New Roman" w:hAnsi="Times New Roman" w:cs="Times New Roman"/>
          <w:lang w:val="en-US"/>
        </w:rPr>
        <w:t xml:space="preserve">We greatly appreciate your time and your consideration of our revised manuscript for publication. Please know that I am available and willing to take any questions you may have about this resubmission. </w:t>
      </w:r>
    </w:p>
    <w:p w14:paraId="32FA76C7" w14:textId="77777777" w:rsidR="00BA6CD4" w:rsidRPr="00122422" w:rsidRDefault="00BA6CD4" w:rsidP="00BA6CD4">
      <w:pPr>
        <w:pStyle w:val="Sidehoved"/>
        <w:tabs>
          <w:tab w:val="clear" w:pos="4819"/>
          <w:tab w:val="left" w:pos="1304"/>
          <w:tab w:val="left" w:pos="2608"/>
          <w:tab w:val="left" w:pos="3912"/>
          <w:tab w:val="left" w:pos="5216"/>
          <w:tab w:val="left" w:pos="6520"/>
        </w:tabs>
        <w:spacing w:line="240" w:lineRule="auto"/>
        <w:jc w:val="left"/>
        <w:rPr>
          <w:rFonts w:ascii="Times New Roman" w:hAnsi="Times New Roman" w:cs="Times New Roman"/>
          <w:lang w:val="en-US"/>
        </w:rPr>
      </w:pPr>
    </w:p>
    <w:p w14:paraId="4DAB83C3" w14:textId="77777777" w:rsidR="00BA6CD4" w:rsidRPr="00122422" w:rsidRDefault="00BA6CD4" w:rsidP="00BA6CD4">
      <w:pPr>
        <w:pStyle w:val="Sidehoved"/>
        <w:tabs>
          <w:tab w:val="clear" w:pos="4819"/>
          <w:tab w:val="clear" w:pos="9638"/>
          <w:tab w:val="left" w:pos="1304"/>
          <w:tab w:val="left" w:pos="2608"/>
          <w:tab w:val="left" w:pos="3912"/>
          <w:tab w:val="left" w:pos="5216"/>
          <w:tab w:val="left" w:pos="652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en-US"/>
        </w:rPr>
      </w:pPr>
      <w:r w:rsidRPr="00122422">
        <w:rPr>
          <w:rFonts w:ascii="Times New Roman" w:hAnsi="Times New Roman" w:cs="Times New Roman"/>
          <w:sz w:val="22"/>
          <w:szCs w:val="22"/>
          <w:lang w:val="en-US"/>
        </w:rPr>
        <w:t>Sincerely,</w:t>
      </w:r>
    </w:p>
    <w:p w14:paraId="47EAB704" w14:textId="77777777" w:rsidR="00BA6CD4" w:rsidRPr="00122422" w:rsidRDefault="00BA6CD4" w:rsidP="00BA6CD4">
      <w:pPr>
        <w:pStyle w:val="Sidehoved"/>
        <w:tabs>
          <w:tab w:val="clear" w:pos="4819"/>
          <w:tab w:val="clear" w:pos="9638"/>
          <w:tab w:val="left" w:pos="1304"/>
          <w:tab w:val="left" w:pos="2608"/>
          <w:tab w:val="left" w:pos="3912"/>
          <w:tab w:val="left" w:pos="5216"/>
          <w:tab w:val="left" w:pos="6520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14:paraId="127BF2DE" w14:textId="77777777" w:rsidR="00BA6CD4" w:rsidRPr="00122422" w:rsidRDefault="00BA6CD4" w:rsidP="00BA6CD4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122422">
        <w:rPr>
          <w:rFonts w:ascii="Times New Roman" w:hAnsi="Times New Roman"/>
          <w:sz w:val="24"/>
          <w:szCs w:val="24"/>
          <w:lang w:val="en-US"/>
        </w:rPr>
        <w:t>Anna Halling Folkmar Andersen, M.Sc.</w:t>
      </w:r>
    </w:p>
    <w:p w14:paraId="3820DD08" w14:textId="77777777" w:rsidR="00BA6CD4" w:rsidRPr="00D54478" w:rsidRDefault="00BA6CD4" w:rsidP="00BA6CD4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Aarhus University; Department of Clinical Medicine – PhD student</w:t>
      </w:r>
    </w:p>
    <w:p w14:paraId="5FCC4017" w14:textId="77777777" w:rsidR="00BA6CD4" w:rsidRPr="00D54478" w:rsidRDefault="00BA6CD4" w:rsidP="00BA6CD4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 xml:space="preserve">Aarhus University Hospital – Skejby; Department of Infectious Diseases (Q) </w:t>
      </w:r>
    </w:p>
    <w:p w14:paraId="39C3976F" w14:textId="77777777" w:rsidR="00BA6CD4" w:rsidRPr="00D54478" w:rsidRDefault="00BA6CD4" w:rsidP="00BA6CD4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proofErr w:type="spellStart"/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Palle</w:t>
      </w:r>
      <w:proofErr w:type="spellEnd"/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 xml:space="preserve"> </w:t>
      </w:r>
      <w:proofErr w:type="spellStart"/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Juul-Jensens</w:t>
      </w:r>
      <w:proofErr w:type="spellEnd"/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 xml:space="preserve"> Boulevard 99</w:t>
      </w:r>
    </w:p>
    <w:p w14:paraId="1F955870" w14:textId="77777777" w:rsidR="00BA6CD4" w:rsidRPr="00D54478" w:rsidRDefault="00BA6CD4" w:rsidP="00BA6CD4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Denmark-8200 Aarhus N</w:t>
      </w:r>
    </w:p>
    <w:p w14:paraId="3F6E95BB" w14:textId="77777777" w:rsidR="00BA6CD4" w:rsidRPr="00D54478" w:rsidRDefault="00BA6CD4" w:rsidP="00BA6CD4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Telephone: +45 7845 2843</w:t>
      </w:r>
    </w:p>
    <w:p w14:paraId="107306FF" w14:textId="77777777" w:rsidR="00C63C1D" w:rsidRPr="00D54478" w:rsidRDefault="00BA6CD4" w:rsidP="0096674C">
      <w:pPr>
        <w:spacing w:line="240" w:lineRule="auto"/>
        <w:rPr>
          <w:rFonts w:ascii="Times New Roman" w:eastAsiaTheme="minorEastAsia" w:hAnsi="Times New Roman"/>
          <w:sz w:val="18"/>
          <w:szCs w:val="18"/>
          <w:lang w:val="en-US"/>
        </w:rPr>
      </w:pPr>
      <w:r w:rsidRPr="00D54478">
        <w:rPr>
          <w:rFonts w:ascii="Times New Roman" w:eastAsiaTheme="minorEastAsia" w:hAnsi="Times New Roman"/>
          <w:sz w:val="18"/>
          <w:szCs w:val="18"/>
          <w:lang w:val="en-US"/>
        </w:rPr>
        <w:t>ahfa@clin.au.dk</w:t>
      </w:r>
    </w:p>
    <w:sectPr w:rsidR="00C63C1D" w:rsidRPr="00D54478" w:rsidSect="009105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E8160F" w16cid:durableId="21471971"/>
  <w16cid:commentId w16cid:paraId="2E296685" w16cid:durableId="214717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7978B6" w14:textId="77777777" w:rsidR="001B0408" w:rsidRDefault="001B0408">
      <w:r>
        <w:separator/>
      </w:r>
    </w:p>
  </w:endnote>
  <w:endnote w:type="continuationSeparator" w:id="0">
    <w:p w14:paraId="5647CFD5" w14:textId="77777777" w:rsidR="001B0408" w:rsidRDefault="001B0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7CD3D6-5806-469A-8B2E-7C17E93C82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6489854-E152-4071-ADD7-A3A01536F225}"/>
    <w:embedBold r:id="rId3" w:fontKey="{38C4370B-DA17-4D7D-94EB-07ACDAFA9628}"/>
    <w:embedItalic r:id="rId4" w:fontKey="{A81630D3-4407-4476-857B-B5287712BD40}"/>
    <w:embedBoldItalic r:id="rId5" w:fontKey="{500C740C-CF2F-4636-9304-D265E3E329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5944E8F7-F089-46B8-A845-88FFACA6B1DC}"/>
    <w:embedBold r:id="rId7" w:fontKey="{3AFCC037-F1DB-4A49-9D4C-BD2BD4F8E30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8A6117-5E20-48D1-8572-3586CD593F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EA185A3-5C00-4618-A02E-AF110F4093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E12090-4FD8-4258-8EBA-C13F479AE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1375F" w14:textId="77777777" w:rsidR="00BF52E2" w:rsidRDefault="00BF52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FDBA4" w14:textId="1E130879"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A721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A721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A721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CCD45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14:paraId="103999C3" w14:textId="77777777" w:rsidTr="00940EEA">
      <w:tc>
        <w:tcPr>
          <w:tcW w:w="2409" w:type="dxa"/>
        </w:tcPr>
        <w:p w14:paraId="203BA902" w14:textId="77777777" w:rsidR="005909A7" w:rsidRPr="009224E3" w:rsidRDefault="005909A7" w:rsidP="005909A7">
          <w:pPr>
            <w:pStyle w:val="Template-Companyname"/>
          </w:pPr>
          <w:bookmarkStart w:id="112" w:name="IMG_Seconday"/>
          <w:bookmarkStart w:id="113" w:name="IMG_Secondary"/>
          <w:r>
            <w:rPr>
              <w:lang w:val="da-DK"/>
            </w:rPr>
            <w:drawing>
              <wp:inline distT="0" distB="0" distL="0" distR="0" wp14:anchorId="36281E74" wp14:editId="3C252953">
                <wp:extent cx="648000" cy="648000"/>
                <wp:effectExtent l="0" t="0" r="0" b="0"/>
                <wp:docPr id="35651138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51138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14" w:name="_Hlk480556382"/>
          <w:bookmarkEnd w:id="112"/>
          <w:bookmarkEnd w:id="113"/>
        </w:p>
      </w:tc>
      <w:tc>
        <w:tcPr>
          <w:tcW w:w="2328" w:type="dxa"/>
          <w:vAlign w:val="bottom"/>
        </w:tcPr>
        <w:p w14:paraId="2BCF7C82" w14:textId="77777777" w:rsidR="005909A7" w:rsidRPr="009224E3" w:rsidRDefault="005909A7" w:rsidP="00940EEA">
          <w:pPr>
            <w:pStyle w:val="Template-Companyname"/>
          </w:pPr>
          <w:bookmarkStart w:id="115" w:name="OFF_UnitName"/>
          <w:bookmarkStart w:id="116" w:name="OFF_UnitName_HIF"/>
          <w:r>
            <w:t>Department of Infectious Diseases</w:t>
          </w:r>
          <w:bookmarkEnd w:id="115"/>
        </w:p>
        <w:p w14:paraId="51E84557" w14:textId="77777777" w:rsidR="005909A7" w:rsidRPr="009224E3" w:rsidRDefault="005909A7" w:rsidP="00940EEA">
          <w:pPr>
            <w:pStyle w:val="Template-Address"/>
          </w:pPr>
          <w:bookmarkStart w:id="117" w:name="LAN_AU"/>
          <w:bookmarkEnd w:id="116"/>
          <w:r>
            <w:t>Aarhus University</w:t>
          </w:r>
          <w:bookmarkEnd w:id="117"/>
        </w:p>
        <w:p w14:paraId="56B90AB2" w14:textId="77777777" w:rsidR="005909A7" w:rsidRPr="009224E3" w:rsidRDefault="005909A7" w:rsidP="00940EEA">
          <w:pPr>
            <w:pStyle w:val="Template-Address"/>
          </w:pPr>
          <w:bookmarkStart w:id="118" w:name="OFF_AddressComputed"/>
          <w:r>
            <w:t>Palle Juul-Jensens Boulevard 99</w:t>
          </w:r>
          <w:r>
            <w:br/>
            <w:t>DK-8200 Aarhus N</w:t>
          </w:r>
          <w:r>
            <w:br/>
            <w:t>Denmark</w:t>
          </w:r>
          <w:bookmarkEnd w:id="118"/>
        </w:p>
      </w:tc>
      <w:tc>
        <w:tcPr>
          <w:tcW w:w="2581" w:type="dxa"/>
          <w:vAlign w:val="bottom"/>
        </w:tcPr>
        <w:p w14:paraId="13DC44AE" w14:textId="77777777" w:rsidR="005909A7" w:rsidRPr="009224E3" w:rsidRDefault="005909A7" w:rsidP="00940EEA">
          <w:pPr>
            <w:pStyle w:val="Template-Address"/>
            <w:jc w:val="right"/>
          </w:pPr>
          <w:bookmarkStart w:id="119" w:name="LAN_Tel"/>
          <w:bookmarkStart w:id="120" w:name="OFF_Phone_HIF"/>
          <w:r>
            <w:t>Tel.:</w:t>
          </w:r>
          <w:bookmarkEnd w:id="119"/>
          <w:r w:rsidRPr="009224E3">
            <w:t xml:space="preserve"> </w:t>
          </w:r>
          <w:bookmarkStart w:id="121" w:name="OFF_Phone"/>
          <w:r>
            <w:t>+45 7845 2824</w:t>
          </w:r>
          <w:bookmarkEnd w:id="121"/>
        </w:p>
        <w:p w14:paraId="04437DEA" w14:textId="77777777" w:rsidR="005909A7" w:rsidRPr="009224E3" w:rsidRDefault="005909A7" w:rsidP="00940EEA">
          <w:pPr>
            <w:pStyle w:val="Template-Address"/>
            <w:jc w:val="right"/>
          </w:pPr>
          <w:bookmarkStart w:id="122" w:name="LAN_Fax"/>
          <w:bookmarkStart w:id="123" w:name="OFF_Fax_HIF"/>
          <w:bookmarkEnd w:id="120"/>
          <w:r>
            <w:t>Fax:</w:t>
          </w:r>
          <w:bookmarkEnd w:id="122"/>
          <w:r w:rsidRPr="009224E3">
            <w:t xml:space="preserve"> </w:t>
          </w:r>
          <w:bookmarkStart w:id="124" w:name="OFF_Fax"/>
          <w:r>
            <w:t>+45 8949 6011</w:t>
          </w:r>
          <w:bookmarkEnd w:id="124"/>
        </w:p>
        <w:p w14:paraId="2C421E0D" w14:textId="77777777" w:rsidR="005909A7" w:rsidRPr="009224E3" w:rsidRDefault="005909A7" w:rsidP="00940EEA">
          <w:pPr>
            <w:pStyle w:val="Template-Address"/>
            <w:jc w:val="right"/>
          </w:pPr>
          <w:bookmarkStart w:id="125" w:name="OFF_Email_HIF"/>
          <w:bookmarkEnd w:id="123"/>
          <w:r w:rsidRPr="009224E3">
            <w:t xml:space="preserve">E-mail: </w:t>
          </w:r>
          <w:bookmarkStart w:id="126" w:name="OFF_Email"/>
          <w:r>
            <w:t>clin@au.dk</w:t>
          </w:r>
          <w:bookmarkEnd w:id="126"/>
        </w:p>
        <w:p w14:paraId="7F879A5B" w14:textId="77777777" w:rsidR="005B34A3" w:rsidRPr="009224E3" w:rsidRDefault="005B34A3" w:rsidP="00940EEA">
          <w:pPr>
            <w:pStyle w:val="Template-Address"/>
            <w:jc w:val="right"/>
          </w:pPr>
          <w:bookmarkStart w:id="127" w:name="OFF_wwwComputed_HIF"/>
          <w:bookmarkEnd w:id="125"/>
          <w:r>
            <w:t xml:space="preserve">Web: </w:t>
          </w:r>
          <w:bookmarkStart w:id="128" w:name="OFF_wwwComputed"/>
          <w:r>
            <w:t>clin.au.dk/en</w:t>
          </w:r>
          <w:bookmarkEnd w:id="127"/>
          <w:bookmarkEnd w:id="128"/>
        </w:p>
      </w:tc>
    </w:tr>
    <w:bookmarkEnd w:id="114"/>
  </w:tbl>
  <w:p w14:paraId="0CCC7555" w14:textId="77777777"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F1481" w14:textId="77777777" w:rsidR="001B0408" w:rsidRDefault="001B0408">
      <w:r>
        <w:separator/>
      </w:r>
    </w:p>
  </w:footnote>
  <w:footnote w:type="continuationSeparator" w:id="0">
    <w:p w14:paraId="13D17553" w14:textId="77777777" w:rsidR="001B0408" w:rsidRDefault="001B0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23F8D" w14:textId="77777777" w:rsidR="00BF52E2" w:rsidRDefault="00BF52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ABF7B" w14:textId="77777777" w:rsidR="009F2CB3" w:rsidRDefault="009F2CB3" w:rsidP="009F2CB3">
    <w:pPr>
      <w:pStyle w:val="Header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2D43E9BE" wp14:editId="216ADDC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E9ED36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CB6EF8" wp14:editId="666CD8B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F1F2E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1"/>
                        </w:p>
                        <w:p w14:paraId="714C133B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Department of Clinical Medicine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5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Department of Clinical Medicine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520AE12" w14:textId="77777777" w:rsidR="00160373" w:rsidRDefault="00D17CDE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C3B0C9" wp14:editId="0661FEF7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65BB8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787F0B97" wp14:editId="3CEC931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AD3E7A5" wp14:editId="0E6A7C50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A9322" w14:textId="61C26A74"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7" w:name="LAN_Page_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7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8A721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8A721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34EB85C6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7E7DAAE9" wp14:editId="3612B76A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3E7A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14:paraId="71FA9322" w14:textId="61C26A74"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8" w:name="LAN_Page_2"/>
                    <w:r>
                      <w:rPr>
                        <w:rStyle w:val="PageNumber"/>
                      </w:rPr>
                      <w:t>Page</w:t>
                    </w:r>
                    <w:bookmarkEnd w:id="8"/>
                    <w:r>
                      <w:rPr>
                        <w:rStyle w:val="PageNumber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8A721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8A721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34EB85C6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7E7DAAE9" wp14:editId="3612B76A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02D95" w14:textId="77777777" w:rsidR="006D2642" w:rsidRDefault="003770FD">
    <w:pPr>
      <w:pStyle w:val="Header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62FB499" wp14:editId="0F30198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0871976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4F9ED1" wp14:editId="608C84C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39E08" w14:textId="77777777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8"/>
                        </w:p>
                        <w:p w14:paraId="12C27DFD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rPr>
                              <w:color w:val="003D73" w:themeColor="text2"/>
                            </w:rPr>
                            <w:t>Department of Clinical Medicine</w:t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9" w:name="OFF_Logo1AComputed"/>
                    <w:bookmarkStart w:id="20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19"/>
                  </w:p>
                  <w:p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1" w:name="OFF_Logo2AComputed"/>
                    <w:bookmarkStart w:id="22" w:name="OFF_Logo2AComputed_HIF"/>
                    <w:bookmarkEnd w:id="20"/>
                    <w:r>
                      <w:rPr>
                        <w:color w:val="003D73" w:themeColor="text2"/>
                      </w:rPr>
                      <w:t>Department of Clinical Medicine</w:t>
                    </w:r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BA190C9" w14:textId="77777777" w:rsidR="00160373" w:rsidRDefault="00B85128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CF9441" wp14:editId="7B7724AD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D9350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5" w:name="OFF_Logo3AComputed"/>
                    <w:bookmarkStart w:id="26" w:name="OFF_Logo3AComputed_HIF"/>
                    <w:bookmarkEnd w:id="25"/>
                    <w:bookmarkEnd w:id="26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2096" behindDoc="1" locked="0" layoutInCell="1" allowOverlap="1" wp14:anchorId="24C7015A" wp14:editId="018BA0F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4AA8083" wp14:editId="7C11138E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9572F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14" w:name="OFF_Afdeling"/>
                          <w:bookmarkStart w:id="15" w:name="USR_Afdeling"/>
                          <w:bookmarkStart w:id="16" w:name="USR_Department"/>
                          <w:r>
                            <w:t>Department of Infectious Diseases</w:t>
                          </w:r>
                          <w:bookmarkStart w:id="17" w:name="USR_Department_HIF"/>
                          <w:bookmarkEnd w:id="14"/>
                          <w:bookmarkEnd w:id="15"/>
                          <w:bookmarkEnd w:id="16"/>
                        </w:p>
                        <w:p w14:paraId="77027F2A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35D55DFA" w14:textId="77777777" w:rsidR="00160373" w:rsidRPr="009224E3" w:rsidRDefault="00835D85" w:rsidP="007A6435">
                          <w:pPr>
                            <w:pStyle w:val="Template-NavnMellemnavn"/>
                          </w:pPr>
                          <w:bookmarkStart w:id="18" w:name="USR_Name"/>
                          <w:bookmarkStart w:id="19" w:name="USR_Name_HIF"/>
                          <w:bookmarkEnd w:id="17"/>
                          <w:r>
                            <w:t>Anna Halling Folkmar Andersen</w:t>
                          </w:r>
                          <w:bookmarkEnd w:id="18"/>
                        </w:p>
                        <w:p w14:paraId="55831311" w14:textId="77777777" w:rsidR="00160373" w:rsidRPr="009224E3" w:rsidRDefault="00160373" w:rsidP="003F33BA">
                          <w:pPr>
                            <w:pStyle w:val="Template-Brugerinfo"/>
                          </w:pPr>
                          <w:bookmarkStart w:id="20" w:name="USR_Title"/>
                          <w:r>
                            <w:t>PhD student</w:t>
                          </w:r>
                          <w:bookmarkStart w:id="21" w:name="USR_Title_HIF"/>
                          <w:bookmarkEnd w:id="19"/>
                          <w:bookmarkEnd w:id="20"/>
                        </w:p>
                        <w:p w14:paraId="207F4573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4D981130" w14:textId="7B614814" w:rsidR="00160373" w:rsidRDefault="00160373" w:rsidP="004B63C7">
                          <w:pPr>
                            <w:pStyle w:val="Template"/>
                          </w:pPr>
                          <w:bookmarkStart w:id="22" w:name="LAN_Date"/>
                          <w:bookmarkEnd w:id="21"/>
                          <w:r>
                            <w:t>Date</w:t>
                          </w:r>
                          <w:bookmarkEnd w:id="22"/>
                          <w:r>
                            <w:t xml:space="preserve">: </w:t>
                          </w:r>
                          <w:bookmarkStart w:id="23" w:name="Date_DateCustomA"/>
                          <w:r w:rsidR="00281342">
                            <w:t>14 October 2019</w:t>
                          </w:r>
                          <w:bookmarkEnd w:id="23"/>
                        </w:p>
                        <w:p w14:paraId="5DD8320E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07132046" wp14:editId="03C9CAD7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053833" w14:textId="77777777"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LAN_Direct"/>
                          <w:bookmarkStart w:id="25" w:name="USR_DirectPhone_HIF"/>
                          <w:r>
                            <w:rPr>
                              <w:vanish/>
                            </w:rPr>
                            <w:t>Direct Tel.:</w:t>
                          </w:r>
                          <w:bookmarkEnd w:id="24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6" w:name="USR_DirectPhone"/>
                          <w:bookmarkEnd w:id="26"/>
                        </w:p>
                        <w:p w14:paraId="4549D2B2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7" w:name="LAN_Pager"/>
                          <w:bookmarkStart w:id="28" w:name="USR_Pager_HIF"/>
                          <w:bookmarkEnd w:id="25"/>
                          <w:r>
                            <w:rPr>
                              <w:vanish/>
                            </w:rPr>
                            <w:t>Pager:</w:t>
                          </w:r>
                          <w:bookmarkEnd w:id="27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9" w:name="USR_Pager"/>
                          <w:bookmarkEnd w:id="29"/>
                        </w:p>
                        <w:p w14:paraId="3C24CC28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LAN_Private"/>
                          <w:bookmarkStart w:id="31" w:name="USR_PrivatePhone_HIF"/>
                          <w:bookmarkEnd w:id="28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30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2" w:name="USR_PrivatePhone"/>
                          <w:bookmarkEnd w:id="32"/>
                        </w:p>
                        <w:p w14:paraId="6AB8FE09" w14:textId="77777777" w:rsidR="00160373" w:rsidRPr="00D456C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LAN_Mobile"/>
                          <w:bookmarkStart w:id="34" w:name="USR_Mobile_HIF"/>
                          <w:bookmarkEnd w:id="31"/>
                          <w:r>
                            <w:rPr>
                              <w:vanish/>
                            </w:rPr>
                            <w:t>Mobile Tel.:</w:t>
                          </w:r>
                          <w:bookmarkEnd w:id="33"/>
                          <w:r w:rsidRPr="00D456C3">
                            <w:rPr>
                              <w:vanish/>
                            </w:rPr>
                            <w:t xml:space="preserve"> </w:t>
                          </w:r>
                          <w:bookmarkStart w:id="35" w:name="USR_Mobile"/>
                          <w:bookmarkEnd w:id="35"/>
                        </w:p>
                        <w:p w14:paraId="55F68180" w14:textId="77777777" w:rsidR="00160373" w:rsidRPr="00D456C3" w:rsidRDefault="00446187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LAN_Fax_2"/>
                          <w:bookmarkStart w:id="37" w:name="USR_DirectFax_HIF"/>
                          <w:bookmarkEnd w:id="34"/>
                          <w:r>
                            <w:rPr>
                              <w:vanish/>
                            </w:rPr>
                            <w:t>Fax:</w:t>
                          </w:r>
                          <w:bookmarkEnd w:id="36"/>
                          <w:r w:rsidR="00160373" w:rsidRPr="00D456C3">
                            <w:rPr>
                              <w:vanish/>
                            </w:rPr>
                            <w:t xml:space="preserve"> </w:t>
                          </w:r>
                          <w:bookmarkStart w:id="38" w:name="USR_DirectFax"/>
                          <w:bookmarkEnd w:id="38"/>
                        </w:p>
                        <w:p w14:paraId="6CD2EA5B" w14:textId="77777777" w:rsidR="00160373" w:rsidRPr="005909A7" w:rsidRDefault="00160373" w:rsidP="002171DE">
                          <w:pPr>
                            <w:pStyle w:val="Template-Date"/>
                          </w:pPr>
                          <w:bookmarkStart w:id="39" w:name="LAN_Email"/>
                          <w:bookmarkStart w:id="40" w:name="USR_Email_HIF"/>
                          <w:bookmarkEnd w:id="37"/>
                          <w:r>
                            <w:t>E-mail</w:t>
                          </w:r>
                          <w:bookmarkEnd w:id="39"/>
                          <w:r w:rsidRPr="005909A7">
                            <w:t xml:space="preserve">: </w:t>
                          </w:r>
                          <w:bookmarkStart w:id="41" w:name="USR_Email"/>
                          <w:r>
                            <w:t>ahfa@clin.au.dk</w:t>
                          </w:r>
                          <w:bookmarkEnd w:id="41"/>
                        </w:p>
                        <w:p w14:paraId="7275A39C" w14:textId="77777777" w:rsidR="00160373" w:rsidRPr="005909A7" w:rsidRDefault="006A7ADC" w:rsidP="002171DE">
                          <w:pPr>
                            <w:pStyle w:val="Template-Date"/>
                          </w:pPr>
                          <w:bookmarkStart w:id="42" w:name="USR_Www_HIF"/>
                          <w:bookmarkEnd w:id="40"/>
                          <w:r w:rsidRPr="005909A7">
                            <w:t xml:space="preserve">Web: </w:t>
                          </w:r>
                          <w:bookmarkStart w:id="43" w:name="USR_www"/>
                          <w:r>
                            <w:t>pure.au.dk/portal/da/persons/anna-halling-folkmar-andersen(b72d7c07-6933-4dbf-9dcf-511b59996887).html</w:t>
                          </w:r>
                          <w:bookmarkEnd w:id="43"/>
                        </w:p>
                        <w:bookmarkEnd w:id="42"/>
                        <w:p w14:paraId="26128FEF" w14:textId="77777777" w:rsidR="00160373" w:rsidRPr="005909A7" w:rsidRDefault="00160373" w:rsidP="002171DE">
                          <w:pPr>
                            <w:pStyle w:val="Template-Date"/>
                          </w:pPr>
                        </w:p>
                        <w:p w14:paraId="31288BD5" w14:textId="77777777" w:rsidR="00160373" w:rsidRPr="00D456C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4" w:name="LAN_JournalNr"/>
                          <w:bookmarkStart w:id="45" w:name="FLD_JournalNr_HIF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44"/>
                          <w:r w:rsidRPr="00D456C3">
                            <w:rPr>
                              <w:vanish/>
                            </w:rPr>
                            <w:t xml:space="preserve">.: </w:t>
                          </w:r>
                          <w:bookmarkStart w:id="46" w:name="FLD_JournalNr"/>
                          <w:bookmarkEnd w:id="46"/>
                        </w:p>
                        <w:p w14:paraId="7B893335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7" w:name="LAN_AarskortNr"/>
                          <w:bookmarkStart w:id="48" w:name="FLD_AarskortNr_HIF"/>
                          <w:bookmarkEnd w:id="45"/>
                          <w:r>
                            <w:rPr>
                              <w:vanish/>
                            </w:rPr>
                            <w:t>Student reg. no</w:t>
                          </w:r>
                          <w:bookmarkEnd w:id="47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9" w:name="FLD_AarskortNr"/>
                          <w:bookmarkEnd w:id="49"/>
                        </w:p>
                        <w:p w14:paraId="597E675F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0" w:name="LAN_CPR"/>
                          <w:bookmarkStart w:id="51" w:name="FLD_CprNr_HIF"/>
                          <w:bookmarkEnd w:id="48"/>
                          <w:r>
                            <w:rPr>
                              <w:vanish/>
                            </w:rPr>
                            <w:t>CPR no.</w:t>
                          </w:r>
                          <w:bookmarkEnd w:id="50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2" w:name="FLD_CprNr"/>
                          <w:bookmarkEnd w:id="52"/>
                        </w:p>
                        <w:p w14:paraId="61508FBC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3" w:name="LAN_ModtCPR"/>
                          <w:bookmarkStart w:id="54" w:name="FLD_ModtagerCvrNr_HIF"/>
                          <w:bookmarkEnd w:id="51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53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5" w:name="FLD_ModtagerCvrNr"/>
                          <w:bookmarkEnd w:id="55"/>
                        </w:p>
                        <w:p w14:paraId="6AA71289" w14:textId="77777777" w:rsidR="00160373" w:rsidRPr="009224E3" w:rsidRDefault="00160373" w:rsidP="002171DE">
                          <w:pPr>
                            <w:pStyle w:val="Template-Date"/>
                          </w:pPr>
                          <w:bookmarkStart w:id="56" w:name="LAN_AfsCVR"/>
                          <w:bookmarkStart w:id="57" w:name="OFF_cvr_HIF"/>
                          <w:bookmarkEnd w:id="54"/>
                          <w:r>
                            <w:t>Sender's CVR no</w:t>
                          </w:r>
                          <w:bookmarkEnd w:id="56"/>
                          <w:r w:rsidRPr="009224E3">
                            <w:t xml:space="preserve">.: </w:t>
                          </w:r>
                          <w:bookmarkStart w:id="58" w:name="OFF_cvr"/>
                          <w:r>
                            <w:t>31119103</w:t>
                          </w:r>
                          <w:bookmarkEnd w:id="58"/>
                        </w:p>
                        <w:p w14:paraId="267EF98C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9" w:name="LAN_Reference"/>
                          <w:bookmarkStart w:id="60" w:name="FLD_Reference_HIF"/>
                          <w:bookmarkEnd w:id="57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59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61" w:name="FLD_Reference"/>
                          <w:bookmarkEnd w:id="61"/>
                        </w:p>
                        <w:bookmarkEnd w:id="60"/>
                        <w:p w14:paraId="70383949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6F77506D" wp14:editId="4F5559E3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FAA606" w14:textId="3C61B12A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2" w:name="LAN_Page"/>
                          <w:r>
                            <w:t>Page</w:t>
                          </w:r>
                          <w:bookmarkEnd w:id="62"/>
                          <w:r>
                            <w:t xml:space="preserve"> </w:t>
                          </w:r>
                          <w:r w:rsidR="00756AA4">
                            <w:rPr>
                              <w:rStyle w:val="PageNumber"/>
                            </w:rPr>
                            <w:fldChar w:fldCharType="begin"/>
                          </w:r>
                          <w:r w:rsidR="00756AA4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PageNumber"/>
                            </w:rPr>
                            <w:fldChar w:fldCharType="separate"/>
                          </w:r>
                          <w:r w:rsidR="00281342">
                            <w:rPr>
                              <w:rStyle w:val="PageNumber"/>
                            </w:rPr>
                            <w:t>1</w:t>
                          </w:r>
                          <w:r w:rsidR="00756AA4">
                            <w:rPr>
                              <w:rStyle w:val="PageNumber"/>
                            </w:rPr>
                            <w:fldChar w:fldCharType="end"/>
                          </w:r>
                          <w:r w:rsidR="00756AA4">
                            <w:rPr>
                              <w:rStyle w:val="PageNumber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281342">
                            <w:t>1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A808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" filled="f" stroked="f">
              <v:textbox inset="0,0,0,0">
                <w:txbxContent>
                  <w:p w14:paraId="3229572F" w14:textId="77777777" w:rsidR="00160373" w:rsidRPr="009224E3" w:rsidRDefault="00160373" w:rsidP="003F33BA">
                    <w:pPr>
                      <w:pStyle w:val="Template-Afdeling"/>
                    </w:pPr>
                    <w:bookmarkStart w:id="63" w:name="OFF_Afdeling"/>
                    <w:bookmarkStart w:id="64" w:name="USR_Afdeling"/>
                    <w:bookmarkStart w:id="65" w:name="USR_Department"/>
                    <w:r>
                      <w:t>Department of Infectious Diseases</w:t>
                    </w:r>
                    <w:bookmarkStart w:id="66" w:name="USR_Department_HIF"/>
                    <w:bookmarkEnd w:id="63"/>
                    <w:bookmarkEnd w:id="64"/>
                    <w:bookmarkEnd w:id="65"/>
                  </w:p>
                  <w:p w14:paraId="77027F2A" w14:textId="77777777" w:rsidR="00160373" w:rsidRDefault="00160373" w:rsidP="003F33BA">
                    <w:pPr>
                      <w:pStyle w:val="Template"/>
                    </w:pPr>
                  </w:p>
                  <w:p w14:paraId="35D55DFA" w14:textId="77777777" w:rsidR="00160373" w:rsidRPr="009224E3" w:rsidRDefault="00835D85" w:rsidP="007A6435">
                    <w:pPr>
                      <w:pStyle w:val="Template-NavnMellemnavn"/>
                    </w:pPr>
                    <w:bookmarkStart w:id="67" w:name="USR_Name"/>
                    <w:bookmarkStart w:id="68" w:name="USR_Name_HIF"/>
                    <w:bookmarkEnd w:id="66"/>
                    <w:r>
                      <w:t>Anna Halling Folkmar Andersen</w:t>
                    </w:r>
                    <w:bookmarkEnd w:id="67"/>
                  </w:p>
                  <w:p w14:paraId="55831311" w14:textId="77777777" w:rsidR="00160373" w:rsidRPr="009224E3" w:rsidRDefault="00160373" w:rsidP="003F33BA">
                    <w:pPr>
                      <w:pStyle w:val="Template-Brugerinfo"/>
                    </w:pPr>
                    <w:bookmarkStart w:id="69" w:name="USR_Title"/>
                    <w:r>
                      <w:t>PhD student</w:t>
                    </w:r>
                    <w:bookmarkStart w:id="70" w:name="USR_Title_HIF"/>
                    <w:bookmarkEnd w:id="68"/>
                    <w:bookmarkEnd w:id="69"/>
                  </w:p>
                  <w:p w14:paraId="207F4573" w14:textId="77777777" w:rsidR="00160373" w:rsidRDefault="00160373" w:rsidP="003F33BA">
                    <w:pPr>
                      <w:pStyle w:val="Template"/>
                    </w:pPr>
                  </w:p>
                  <w:p w14:paraId="4D981130" w14:textId="7B614814" w:rsidR="00160373" w:rsidRDefault="00160373" w:rsidP="004B63C7">
                    <w:pPr>
                      <w:pStyle w:val="Template"/>
                    </w:pPr>
                    <w:bookmarkStart w:id="71" w:name="LAN_Date"/>
                    <w:bookmarkEnd w:id="70"/>
                    <w:r>
                      <w:t>Date</w:t>
                    </w:r>
                    <w:bookmarkEnd w:id="71"/>
                    <w:r>
                      <w:t xml:space="preserve">: </w:t>
                    </w:r>
                    <w:bookmarkStart w:id="72" w:name="Date_DateCustomA"/>
                    <w:r w:rsidR="00281342">
                      <w:t>14 October 2019</w:t>
                    </w:r>
                    <w:bookmarkEnd w:id="72"/>
                  </w:p>
                  <w:p w14:paraId="5DD8320E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07132046" wp14:editId="03C9CAD7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A053833" w14:textId="77777777"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73" w:name="LAN_Direct"/>
                    <w:bookmarkStart w:id="74" w:name="USR_DirectPhone_HIF"/>
                    <w:r>
                      <w:rPr>
                        <w:vanish/>
                      </w:rPr>
                      <w:t>Direct Tel.:</w:t>
                    </w:r>
                    <w:bookmarkEnd w:id="73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75" w:name="USR_DirectPhone"/>
                    <w:bookmarkEnd w:id="75"/>
                  </w:p>
                  <w:p w14:paraId="4549D2B2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LAN_Pager"/>
                    <w:bookmarkStart w:id="77" w:name="USR_Pager_HIF"/>
                    <w:bookmarkEnd w:id="74"/>
                    <w:r>
                      <w:rPr>
                        <w:vanish/>
                      </w:rPr>
                      <w:t>Pager:</w:t>
                    </w:r>
                    <w:bookmarkEnd w:id="76"/>
                    <w:r w:rsidRPr="009224E3">
                      <w:rPr>
                        <w:vanish/>
                      </w:rPr>
                      <w:t xml:space="preserve"> </w:t>
                    </w:r>
                    <w:bookmarkStart w:id="78" w:name="USR_Pager"/>
                    <w:bookmarkEnd w:id="78"/>
                  </w:p>
                  <w:p w14:paraId="3C24CC28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LAN_Private"/>
                    <w:bookmarkStart w:id="80" w:name="USR_PrivatePhone_HIF"/>
                    <w:bookmarkEnd w:id="77"/>
                    <w:r>
                      <w:rPr>
                        <w:vanish/>
                      </w:rPr>
                      <w:t>Private Tel.:</w:t>
                    </w:r>
                    <w:bookmarkEnd w:id="79"/>
                    <w:r w:rsidRPr="009224E3">
                      <w:rPr>
                        <w:vanish/>
                      </w:rPr>
                      <w:t xml:space="preserve"> </w:t>
                    </w:r>
                    <w:bookmarkStart w:id="81" w:name="USR_PrivatePhone"/>
                    <w:bookmarkEnd w:id="81"/>
                  </w:p>
                  <w:p w14:paraId="6AB8FE09" w14:textId="77777777" w:rsidR="00160373" w:rsidRPr="00D456C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LAN_Mobile"/>
                    <w:bookmarkStart w:id="83" w:name="USR_Mobile_HIF"/>
                    <w:bookmarkEnd w:id="80"/>
                    <w:r>
                      <w:rPr>
                        <w:vanish/>
                      </w:rPr>
                      <w:t>Mobile Tel.:</w:t>
                    </w:r>
                    <w:bookmarkEnd w:id="82"/>
                    <w:r w:rsidRPr="00D456C3">
                      <w:rPr>
                        <w:vanish/>
                      </w:rPr>
                      <w:t xml:space="preserve"> </w:t>
                    </w:r>
                    <w:bookmarkStart w:id="84" w:name="USR_Mobile"/>
                    <w:bookmarkEnd w:id="84"/>
                  </w:p>
                  <w:p w14:paraId="55F68180" w14:textId="77777777" w:rsidR="00160373" w:rsidRPr="00D456C3" w:rsidRDefault="00446187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LAN_Fax_2"/>
                    <w:bookmarkStart w:id="86" w:name="USR_DirectFax_HIF"/>
                    <w:bookmarkEnd w:id="83"/>
                    <w:r>
                      <w:rPr>
                        <w:vanish/>
                      </w:rPr>
                      <w:t>Fax:</w:t>
                    </w:r>
                    <w:bookmarkEnd w:id="85"/>
                    <w:r w:rsidR="00160373" w:rsidRPr="00D456C3">
                      <w:rPr>
                        <w:vanish/>
                      </w:rPr>
                      <w:t xml:space="preserve"> </w:t>
                    </w:r>
                    <w:bookmarkStart w:id="87" w:name="USR_DirectFax"/>
                    <w:bookmarkEnd w:id="87"/>
                  </w:p>
                  <w:p w14:paraId="6CD2EA5B" w14:textId="77777777" w:rsidR="00160373" w:rsidRPr="005909A7" w:rsidRDefault="00160373" w:rsidP="002171DE">
                    <w:pPr>
                      <w:pStyle w:val="Template-Date"/>
                    </w:pPr>
                    <w:bookmarkStart w:id="88" w:name="LAN_Email"/>
                    <w:bookmarkStart w:id="89" w:name="USR_Email_HIF"/>
                    <w:bookmarkEnd w:id="86"/>
                    <w:r>
                      <w:t>E-mail</w:t>
                    </w:r>
                    <w:bookmarkEnd w:id="88"/>
                    <w:r w:rsidRPr="005909A7">
                      <w:t xml:space="preserve">: </w:t>
                    </w:r>
                    <w:bookmarkStart w:id="90" w:name="USR_Email"/>
                    <w:r>
                      <w:t>ahfa@clin.au.dk</w:t>
                    </w:r>
                    <w:bookmarkEnd w:id="90"/>
                  </w:p>
                  <w:p w14:paraId="7275A39C" w14:textId="77777777" w:rsidR="00160373" w:rsidRPr="005909A7" w:rsidRDefault="006A7ADC" w:rsidP="002171DE">
                    <w:pPr>
                      <w:pStyle w:val="Template-Date"/>
                    </w:pPr>
                    <w:bookmarkStart w:id="91" w:name="USR_Www_HIF"/>
                    <w:bookmarkEnd w:id="89"/>
                    <w:r w:rsidRPr="005909A7">
                      <w:t xml:space="preserve">Web: </w:t>
                    </w:r>
                    <w:bookmarkStart w:id="92" w:name="USR_www"/>
                    <w:r>
                      <w:t>pure.au.dk/portal/da/persons/anna-halling-folkmar-andersen(b72d7c07-6933-4dbf-9dcf-511b59996887).html</w:t>
                    </w:r>
                    <w:bookmarkEnd w:id="92"/>
                  </w:p>
                  <w:bookmarkEnd w:id="91"/>
                  <w:p w14:paraId="26128FEF" w14:textId="77777777" w:rsidR="00160373" w:rsidRPr="005909A7" w:rsidRDefault="00160373" w:rsidP="002171DE">
                    <w:pPr>
                      <w:pStyle w:val="Template-Date"/>
                    </w:pPr>
                  </w:p>
                  <w:p w14:paraId="31288BD5" w14:textId="77777777" w:rsidR="00160373" w:rsidRPr="00D456C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3" w:name="LAN_JournalNr"/>
                    <w:bookmarkStart w:id="94" w:name="FLD_JournalNr_HIF"/>
                    <w:r>
                      <w:rPr>
                        <w:vanish/>
                      </w:rPr>
                      <w:t>Journal no</w:t>
                    </w:r>
                    <w:bookmarkEnd w:id="93"/>
                    <w:r w:rsidRPr="00D456C3">
                      <w:rPr>
                        <w:vanish/>
                      </w:rPr>
                      <w:t xml:space="preserve">.: </w:t>
                    </w:r>
                    <w:bookmarkStart w:id="95" w:name="FLD_JournalNr"/>
                    <w:bookmarkEnd w:id="95"/>
                  </w:p>
                  <w:p w14:paraId="7B893335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6" w:name="LAN_AarskortNr"/>
                    <w:bookmarkStart w:id="97" w:name="FLD_AarskortNr_HIF"/>
                    <w:bookmarkEnd w:id="94"/>
                    <w:r>
                      <w:rPr>
                        <w:vanish/>
                      </w:rPr>
                      <w:t>Student reg. no</w:t>
                    </w:r>
                    <w:bookmarkEnd w:id="96"/>
                    <w:r w:rsidRPr="009224E3">
                      <w:rPr>
                        <w:vanish/>
                      </w:rPr>
                      <w:t xml:space="preserve">.: </w:t>
                    </w:r>
                    <w:bookmarkStart w:id="98" w:name="FLD_AarskortNr"/>
                    <w:bookmarkEnd w:id="98"/>
                  </w:p>
                  <w:p w14:paraId="597E675F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9" w:name="LAN_CPR"/>
                    <w:bookmarkStart w:id="100" w:name="FLD_CprNr_HIF"/>
                    <w:bookmarkEnd w:id="97"/>
                    <w:r>
                      <w:rPr>
                        <w:vanish/>
                      </w:rPr>
                      <w:t>CPR no.</w:t>
                    </w:r>
                    <w:bookmarkEnd w:id="99"/>
                    <w:r w:rsidRPr="009224E3">
                      <w:rPr>
                        <w:vanish/>
                      </w:rPr>
                      <w:t xml:space="preserve">.: </w:t>
                    </w:r>
                    <w:bookmarkStart w:id="101" w:name="FLD_CprNr"/>
                    <w:bookmarkEnd w:id="101"/>
                  </w:p>
                  <w:p w14:paraId="61508FBC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02" w:name="LAN_ModtCPR"/>
                    <w:bookmarkStart w:id="103" w:name="FLD_ModtagerCvrNr_HIF"/>
                    <w:bookmarkEnd w:id="100"/>
                    <w:r>
                      <w:rPr>
                        <w:vanish/>
                      </w:rPr>
                      <w:t>Receiver's CVR no</w:t>
                    </w:r>
                    <w:bookmarkEnd w:id="102"/>
                    <w:r w:rsidRPr="009224E3">
                      <w:rPr>
                        <w:vanish/>
                      </w:rPr>
                      <w:t xml:space="preserve">.: </w:t>
                    </w:r>
                    <w:bookmarkStart w:id="104" w:name="FLD_ModtagerCvrNr"/>
                    <w:bookmarkEnd w:id="104"/>
                  </w:p>
                  <w:p w14:paraId="6AA71289" w14:textId="77777777" w:rsidR="00160373" w:rsidRPr="009224E3" w:rsidRDefault="00160373" w:rsidP="002171DE">
                    <w:pPr>
                      <w:pStyle w:val="Template-Date"/>
                    </w:pPr>
                    <w:bookmarkStart w:id="105" w:name="LAN_AfsCVR"/>
                    <w:bookmarkStart w:id="106" w:name="OFF_cvr_HIF"/>
                    <w:bookmarkEnd w:id="103"/>
                    <w:r>
                      <w:t>Sender's CVR no</w:t>
                    </w:r>
                    <w:bookmarkEnd w:id="105"/>
                    <w:r w:rsidRPr="009224E3">
                      <w:t xml:space="preserve">.: </w:t>
                    </w:r>
                    <w:bookmarkStart w:id="107" w:name="OFF_cvr"/>
                    <w:r>
                      <w:t>31119103</w:t>
                    </w:r>
                    <w:bookmarkEnd w:id="107"/>
                  </w:p>
                  <w:p w14:paraId="267EF98C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108" w:name="LAN_Reference"/>
                    <w:bookmarkStart w:id="109" w:name="FLD_Reference_HIF"/>
                    <w:bookmarkEnd w:id="106"/>
                    <w:r>
                      <w:rPr>
                        <w:vanish/>
                      </w:rPr>
                      <w:t>Reference</w:t>
                    </w:r>
                    <w:bookmarkEnd w:id="108"/>
                    <w:r w:rsidRPr="009224E3">
                      <w:rPr>
                        <w:vanish/>
                      </w:rPr>
                      <w:t xml:space="preserve">: </w:t>
                    </w:r>
                    <w:bookmarkStart w:id="110" w:name="FLD_Reference"/>
                    <w:bookmarkEnd w:id="110"/>
                  </w:p>
                  <w:bookmarkEnd w:id="109"/>
                  <w:p w14:paraId="70383949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6F77506D" wp14:editId="4F5559E3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FAA606" w14:textId="3C61B12A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1" w:name="LAN_Page"/>
                    <w:r>
                      <w:t>Page</w:t>
                    </w:r>
                    <w:bookmarkEnd w:id="111"/>
                    <w:r>
                      <w:t xml:space="preserve"> </w:t>
                    </w:r>
                    <w:r w:rsidR="00756AA4">
                      <w:rPr>
                        <w:rStyle w:val="PageNumber"/>
                      </w:rPr>
                      <w:fldChar w:fldCharType="begin"/>
                    </w:r>
                    <w:r w:rsidR="00756AA4">
                      <w:rPr>
                        <w:rStyle w:val="PageNumber"/>
                      </w:rPr>
                      <w:instrText xml:space="preserve"> PAGE </w:instrText>
                    </w:r>
                    <w:r w:rsidR="00756AA4">
                      <w:rPr>
                        <w:rStyle w:val="PageNumber"/>
                      </w:rPr>
                      <w:fldChar w:fldCharType="separate"/>
                    </w:r>
                    <w:r w:rsidR="00281342">
                      <w:rPr>
                        <w:rStyle w:val="PageNumber"/>
                      </w:rPr>
                      <w:t>1</w:t>
                    </w:r>
                    <w:r w:rsidR="00756AA4">
                      <w:rPr>
                        <w:rStyle w:val="PageNumber"/>
                      </w:rPr>
                      <w:fldChar w:fldCharType="end"/>
                    </w:r>
                    <w:r w:rsidR="00756AA4">
                      <w:rPr>
                        <w:rStyle w:val="PageNumber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281342">
                      <w:t>1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90C39A9"/>
    <w:multiLevelType w:val="hybridMultilevel"/>
    <w:tmpl w:val="2BDCE432"/>
    <w:lvl w:ilvl="0" w:tplc="5B5A0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2422"/>
    <w:rsid w:val="0012702C"/>
    <w:rsid w:val="00130BD0"/>
    <w:rsid w:val="00144417"/>
    <w:rsid w:val="00153477"/>
    <w:rsid w:val="00156D0E"/>
    <w:rsid w:val="00160373"/>
    <w:rsid w:val="00165822"/>
    <w:rsid w:val="00170E7A"/>
    <w:rsid w:val="00186ECA"/>
    <w:rsid w:val="00191872"/>
    <w:rsid w:val="00192812"/>
    <w:rsid w:val="0019604D"/>
    <w:rsid w:val="001A67BC"/>
    <w:rsid w:val="001B0408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1342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A68D0"/>
    <w:rsid w:val="003E6170"/>
    <w:rsid w:val="003F33BA"/>
    <w:rsid w:val="00411A1B"/>
    <w:rsid w:val="00423170"/>
    <w:rsid w:val="004262ED"/>
    <w:rsid w:val="0043573B"/>
    <w:rsid w:val="00437ED5"/>
    <w:rsid w:val="00441897"/>
    <w:rsid w:val="00443D5B"/>
    <w:rsid w:val="00446187"/>
    <w:rsid w:val="00450B9C"/>
    <w:rsid w:val="00465F21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E7AD4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1CFA"/>
    <w:rsid w:val="007F28D1"/>
    <w:rsid w:val="00816191"/>
    <w:rsid w:val="00835D85"/>
    <w:rsid w:val="00845E23"/>
    <w:rsid w:val="00851407"/>
    <w:rsid w:val="00855AD5"/>
    <w:rsid w:val="00863559"/>
    <w:rsid w:val="008979A9"/>
    <w:rsid w:val="008A7214"/>
    <w:rsid w:val="008C1273"/>
    <w:rsid w:val="008C3D75"/>
    <w:rsid w:val="008D6280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6674C"/>
    <w:rsid w:val="009931E4"/>
    <w:rsid w:val="009936D1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74A36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575D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64F38"/>
    <w:rsid w:val="00B7088E"/>
    <w:rsid w:val="00B813A7"/>
    <w:rsid w:val="00B81885"/>
    <w:rsid w:val="00B8433E"/>
    <w:rsid w:val="00B85128"/>
    <w:rsid w:val="00B86FB5"/>
    <w:rsid w:val="00B877DF"/>
    <w:rsid w:val="00B904CE"/>
    <w:rsid w:val="00B95269"/>
    <w:rsid w:val="00BA21A4"/>
    <w:rsid w:val="00BA56DF"/>
    <w:rsid w:val="00BA6CD4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133B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478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4407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410F38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styleId="ListParagraph">
    <w:name w:val="List Paragraph"/>
    <w:basedOn w:val="Normal"/>
    <w:uiPriority w:val="34"/>
    <w:qFormat/>
    <w:rsid w:val="00BA6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Sidehoved">
    <w:name w:val="Sidehoved"/>
    <w:rsid w:val="00BA6CD4"/>
    <w:pPr>
      <w:tabs>
        <w:tab w:val="left" w:pos="1276"/>
        <w:tab w:val="center" w:pos="4819"/>
        <w:tab w:val="right" w:pos="9638"/>
      </w:tabs>
      <w:jc w:val="both"/>
    </w:pPr>
    <w:rPr>
      <w:rFonts w:ascii="Verdana" w:eastAsia="Arial Unicode MS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278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Anna Halling Folkmar Andersen</dc:creator>
  <cp:lastModifiedBy>Anna Halling Folkmar Andersen</cp:lastModifiedBy>
  <cp:revision>5</cp:revision>
  <dcterms:created xsi:type="dcterms:W3CDTF">2019-10-09T06:13:00Z</dcterms:created>
  <dcterms:modified xsi:type="dcterms:W3CDTF">2019-10-14T15:57:00Z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2493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636298355913287363</vt:lpwstr>
  </property>
</Properties>
</file>