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23B1" w:rsidRPr="00BD68D4" w:rsidRDefault="00C723B1" w:rsidP="006B4632">
      <w:pPr>
        <w:spacing w:line="14" w:lineRule="exact"/>
      </w:pPr>
    </w:p>
    <w:tbl>
      <w:tblPr>
        <w:tblW w:w="76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55"/>
      </w:tblGrid>
      <w:tr w:rsidR="009B0DF6" w:rsidTr="0075016A">
        <w:trPr>
          <w:trHeight w:val="1406"/>
        </w:trPr>
        <w:tc>
          <w:tcPr>
            <w:tcW w:w="7937" w:type="dxa"/>
          </w:tcPr>
          <w:p w:rsidR="009B0DF6" w:rsidRPr="009224E3" w:rsidRDefault="0075016A" w:rsidP="00612979">
            <w:r>
              <w:t xml:space="preserve">Submission to JOVE </w:t>
            </w:r>
          </w:p>
        </w:tc>
      </w:tr>
      <w:tr w:rsidR="009B0DF6" w:rsidTr="00996FD6">
        <w:trPr>
          <w:trHeight w:hRule="exact" w:val="737"/>
        </w:trPr>
        <w:tc>
          <w:tcPr>
            <w:tcW w:w="7937" w:type="dxa"/>
          </w:tcPr>
          <w:p w:rsidR="0075016A" w:rsidRDefault="0075016A" w:rsidP="00612979">
            <w:pPr>
              <w:pStyle w:val="Dokumentheading"/>
            </w:pPr>
            <w:r>
              <w:t xml:space="preserve">Dear </w:t>
            </w:r>
            <w:r w:rsidRPr="0075016A">
              <w:t>Benjamin Werth</w:t>
            </w:r>
            <w:r>
              <w:t>,</w:t>
            </w:r>
          </w:p>
          <w:p w:rsidR="0075016A" w:rsidRDefault="0075016A" w:rsidP="00612979">
            <w:pPr>
              <w:pStyle w:val="Dokumentheading"/>
            </w:pPr>
          </w:p>
          <w:p w:rsidR="009B0DF6" w:rsidRPr="00537023" w:rsidRDefault="0075016A" w:rsidP="00612979">
            <w:pPr>
              <w:pStyle w:val="Dokumentheading"/>
            </w:pPr>
            <w:r>
              <w:t xml:space="preserve"> </w:t>
            </w:r>
          </w:p>
        </w:tc>
      </w:tr>
    </w:tbl>
    <w:p w:rsidR="00736658" w:rsidRDefault="0075016A" w:rsidP="002171DE">
      <w:r>
        <w:t xml:space="preserve">As </w:t>
      </w:r>
      <w:r w:rsidR="0003227A">
        <w:t>promised</w:t>
      </w:r>
      <w:r>
        <w:t xml:space="preserve"> earlier this year</w:t>
      </w:r>
      <w:r w:rsidR="0003227A">
        <w:t>,</w:t>
      </w:r>
      <w:r>
        <w:t xml:space="preserve"> I can no</w:t>
      </w:r>
      <w:r w:rsidR="0003227A">
        <w:t>w</w:t>
      </w:r>
      <w:r>
        <w:t xml:space="preserve"> finally submit our contribution to the JOVE journal. </w:t>
      </w:r>
    </w:p>
    <w:p w:rsidR="00736658" w:rsidRDefault="0075016A" w:rsidP="004E3778">
      <w:r>
        <w:t>You will see that your manuscript entitled “</w:t>
      </w:r>
      <w:r w:rsidRPr="0075016A">
        <w:t>Luminescence Lifetime Imaging of O2 with a Frequency Domain Based Camera System</w:t>
      </w:r>
      <w:r w:rsidRPr="0075016A">
        <w:t>”</w:t>
      </w:r>
      <w:r w:rsidRPr="00161508">
        <w:t xml:space="preserve"> </w:t>
      </w:r>
      <w:r w:rsidR="00161508">
        <w:t>provides a very detailed protocol on how to use lifetime based imaging in combination with optical sensors. We demonstrate a very exciting application in the form of rhizosphere O</w:t>
      </w:r>
      <w:r w:rsidR="00161508" w:rsidRPr="00161508">
        <w:rPr>
          <w:vertAlign w:val="subscript"/>
        </w:rPr>
        <w:t>2</w:t>
      </w:r>
      <w:r w:rsidR="00161508">
        <w:t xml:space="preserve"> release. </w:t>
      </w:r>
    </w:p>
    <w:p w:rsidR="00161508" w:rsidRDefault="00161508" w:rsidP="004E3778">
      <w:r>
        <w:t xml:space="preserve">Nevertheless. the focus is on the method and on the steps need to generate high quality images. </w:t>
      </w:r>
      <w:bookmarkStart w:id="0" w:name="_GoBack"/>
      <w:bookmarkEnd w:id="0"/>
    </w:p>
    <w:p w:rsidR="00161508" w:rsidRDefault="00161508" w:rsidP="004E3778"/>
    <w:p w:rsidR="00161508" w:rsidRPr="004E3778" w:rsidRDefault="00161508" w:rsidP="004E3778">
      <w:r>
        <w:t>W</w:t>
      </w:r>
      <w:r w:rsidR="0003227A">
        <w:t>e hope you find our manuscript interesting and are looking forward to the reviewer comments.</w:t>
      </w:r>
    </w:p>
    <w:p w:rsidR="00504494" w:rsidRDefault="00504494" w:rsidP="007C0864"/>
    <w:p w:rsidR="00736658" w:rsidRPr="009224E3" w:rsidRDefault="006C3A1B" w:rsidP="009044C3">
      <w:pPr>
        <w:keepNext/>
        <w:keepLines/>
      </w:pPr>
      <w:bookmarkStart w:id="1" w:name="LAN_Yourssincerely"/>
      <w:r>
        <w:t>Kind regards</w:t>
      </w:r>
      <w:bookmarkEnd w:id="1"/>
    </w:p>
    <w:p w:rsidR="00736658" w:rsidRDefault="00736658" w:rsidP="009044C3">
      <w:pPr>
        <w:keepNext/>
        <w:keepLines/>
      </w:pPr>
    </w:p>
    <w:p w:rsidR="00736658" w:rsidRDefault="00736658" w:rsidP="009044C3">
      <w:pPr>
        <w:keepNext/>
        <w:keepLines/>
      </w:pPr>
    </w:p>
    <w:p w:rsidR="002E326D" w:rsidRDefault="002E326D" w:rsidP="009044C3">
      <w:pPr>
        <w:keepNext/>
        <w:keepLines/>
      </w:pPr>
    </w:p>
    <w:p w:rsidR="00736658" w:rsidRDefault="00736658" w:rsidP="00E44247">
      <w:pPr>
        <w:keepLines/>
      </w:pPr>
      <w:bookmarkStart w:id="2" w:name="USR_Name_2"/>
      <w:r>
        <w:t>Klaus Koren</w:t>
      </w:r>
      <w:bookmarkStart w:id="3" w:name="LAN_FirstName"/>
      <w:bookmarkEnd w:id="2"/>
      <w:bookmarkEnd w:id="3"/>
    </w:p>
    <w:p w:rsidR="0076144A" w:rsidRDefault="0076144A" w:rsidP="0076144A">
      <w:bookmarkStart w:id="4" w:name="USR_Title_2"/>
      <w:bookmarkStart w:id="5" w:name="USR_Title_2_HIF"/>
      <w:r>
        <w:t>Assistant Professor</w:t>
      </w:r>
      <w:bookmarkEnd w:id="4"/>
    </w:p>
    <w:bookmarkEnd w:id="5"/>
    <w:p w:rsidR="00227E7F" w:rsidRDefault="00227E7F" w:rsidP="00227E7F"/>
    <w:p w:rsidR="00227E7F" w:rsidRDefault="00227E7F" w:rsidP="00227E7F"/>
    <w:sectPr w:rsidR="00227E7F" w:rsidSect="0091051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endnotePr>
        <w:numFmt w:val="decimal"/>
      </w:endnotePr>
      <w:pgSz w:w="11907" w:h="16840" w:code="9"/>
      <w:pgMar w:top="2472" w:right="3119" w:bottom="1985" w:left="1134" w:header="567" w:footer="36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016A" w:rsidRDefault="0075016A">
      <w:r>
        <w:separator/>
      </w:r>
    </w:p>
  </w:endnote>
  <w:endnote w:type="continuationSeparator" w:id="0">
    <w:p w:rsidR="0075016A" w:rsidRDefault="007501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F679D9D6-1BC6-4344-9160-13A7C858E808}"/>
    <w:embedBold r:id="rId2" w:fontKey="{ABC14E9B-0A03-4BED-BEC7-0C4964058685}"/>
    <w:embedItalic r:id="rId3" w:fontKey="{7A93FC64-425D-493E-994E-337736E5EAC4}"/>
    <w:embedBoldItalic r:id="rId4" w:fontKey="{51A62A7E-43C3-4C8D-A1D5-5933822191E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292FBC62-9A79-48DD-B404-15A4915A820D}"/>
    <w:embedBold r:id="rId6" w:fontKey="{7D69DDB5-1BE4-47EA-B9FA-36D8C71F421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7E505FA1-3E8B-46C2-8177-2F3714F509A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F25C5DDB-2E8B-40EA-BE14-49464D7FD96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0AF95B40-0647-44E0-B2A3-2FE3CF5AC31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5D40A074-31B8-4D5D-9B49-EB76356C0F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52E2" w:rsidRDefault="00BF52E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DC5" w:rsidRDefault="00336DC5">
    <w:pPr>
      <w:pStyle w:val="Footer"/>
    </w:pPr>
    <w:r>
      <w:tab/>
    </w:r>
    <w:r>
      <w:tab/>
    </w:r>
    <w:r>
      <w:tab/>
    </w:r>
    <w:r w:rsidRPr="00336DC5">
      <w:rPr>
        <w:vanish/>
      </w:rPr>
      <w:fldChar w:fldCharType="begin"/>
    </w:r>
    <w:r w:rsidRPr="00336DC5">
      <w:rPr>
        <w:vanish/>
      </w:rPr>
      <w:instrText>page</w:instrText>
    </w:r>
    <w:r w:rsidRPr="00336DC5">
      <w:rPr>
        <w:vanish/>
      </w:rPr>
      <w:fldChar w:fldCharType="separate"/>
    </w:r>
    <w:r w:rsidR="009C5CAB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numpages</w:instrText>
    </w:r>
    <w:r w:rsidRPr="00336DC5">
      <w:rPr>
        <w:vanish/>
      </w:rPr>
      <w:fldChar w:fldCharType="separate"/>
    </w:r>
    <w:r w:rsidR="009C5CAB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sectionpages</w:instrText>
    </w:r>
    <w:r w:rsidRPr="00336DC5">
      <w:rPr>
        <w:vanish/>
      </w:rPr>
      <w:fldChar w:fldCharType="separate"/>
    </w:r>
    <w:r w:rsidR="009C5CAB">
      <w:rPr>
        <w:noProof/>
        <w:vanish/>
      </w:rPr>
      <w:t>2</w:t>
    </w:r>
    <w:r w:rsidRPr="00336DC5">
      <w:rPr>
        <w:vanish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668C" w:rsidRDefault="00A4668C" w:rsidP="00A4668C"/>
  <w:tbl>
    <w:tblPr>
      <w:tblW w:w="7541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82"/>
      <w:gridCol w:w="2399"/>
      <w:gridCol w:w="2660"/>
    </w:tblGrid>
    <w:tr w:rsidR="005909A7" w:rsidRPr="00D456C3" w:rsidTr="00940EEA">
      <w:tc>
        <w:tcPr>
          <w:tcW w:w="2409" w:type="dxa"/>
        </w:tcPr>
        <w:p w:rsidR="005909A7" w:rsidRPr="009224E3" w:rsidRDefault="005909A7" w:rsidP="005909A7">
          <w:pPr>
            <w:pStyle w:val="Template-Companyname"/>
          </w:pPr>
          <w:bookmarkStart w:id="130" w:name="IMG_Seconday"/>
          <w:bookmarkStart w:id="131" w:name="IMG_Secondary"/>
          <w:r>
            <w:rPr>
              <w:lang w:val="en-US" w:eastAsia="en-US"/>
            </w:rPr>
            <w:drawing>
              <wp:inline distT="0" distB="0" distL="0" distR="0">
                <wp:extent cx="648000" cy="648000"/>
                <wp:effectExtent l="0" t="0" r="0" b="0"/>
                <wp:docPr id="108759950" name="IMG_Secondary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8759950" name="IMG_Secondary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Start w:id="132" w:name="_Hlk480556382"/>
          <w:bookmarkEnd w:id="130"/>
          <w:bookmarkEnd w:id="131"/>
        </w:p>
      </w:tc>
      <w:tc>
        <w:tcPr>
          <w:tcW w:w="2328" w:type="dxa"/>
          <w:vAlign w:val="bottom"/>
        </w:tcPr>
        <w:p w:rsidR="005909A7" w:rsidRPr="009224E3" w:rsidRDefault="005909A7" w:rsidP="00940EEA">
          <w:pPr>
            <w:pStyle w:val="Template-Companyname"/>
          </w:pPr>
          <w:bookmarkStart w:id="133" w:name="OFF_UnitName"/>
          <w:bookmarkStart w:id="134" w:name="OFF_UnitName_HIF"/>
          <w:r>
            <w:t>Microbiology</w:t>
          </w:r>
          <w:bookmarkEnd w:id="133"/>
        </w:p>
        <w:p w:rsidR="005909A7" w:rsidRPr="009224E3" w:rsidRDefault="005909A7" w:rsidP="00940EEA">
          <w:pPr>
            <w:pStyle w:val="Template-Address"/>
          </w:pPr>
          <w:bookmarkStart w:id="135" w:name="LAN_AU"/>
          <w:bookmarkEnd w:id="134"/>
          <w:r>
            <w:t>Aarhus University</w:t>
          </w:r>
          <w:bookmarkEnd w:id="135"/>
        </w:p>
        <w:p w:rsidR="005909A7" w:rsidRPr="009224E3" w:rsidRDefault="005909A7" w:rsidP="00940EEA">
          <w:pPr>
            <w:pStyle w:val="Template-Address"/>
          </w:pPr>
          <w:bookmarkStart w:id="136" w:name="OFF_AddressComputed"/>
          <w:r>
            <w:t>Ny Munkegade 116</w:t>
          </w:r>
          <w:r>
            <w:br/>
            <w:t>DK-8000 Aarhus C</w:t>
          </w:r>
          <w:r>
            <w:br/>
            <w:t>Denmark</w:t>
          </w:r>
          <w:bookmarkEnd w:id="136"/>
        </w:p>
      </w:tc>
      <w:tc>
        <w:tcPr>
          <w:tcW w:w="2581" w:type="dxa"/>
          <w:vAlign w:val="bottom"/>
        </w:tcPr>
        <w:p w:rsidR="005909A7" w:rsidRPr="009224E3" w:rsidRDefault="005909A7" w:rsidP="00940EEA">
          <w:pPr>
            <w:pStyle w:val="Template-Address"/>
            <w:jc w:val="right"/>
          </w:pPr>
          <w:bookmarkStart w:id="137" w:name="LAN_Tel"/>
          <w:bookmarkStart w:id="138" w:name="OFF_Phone_HIF"/>
          <w:r>
            <w:t>Tel.:</w:t>
          </w:r>
          <w:bookmarkEnd w:id="137"/>
          <w:r w:rsidRPr="009224E3">
            <w:t xml:space="preserve"> </w:t>
          </w:r>
          <w:bookmarkStart w:id="139" w:name="OFF_Phone"/>
          <w:r>
            <w:t>+45 8715 0000</w:t>
          </w:r>
          <w:bookmarkEnd w:id="139"/>
        </w:p>
        <w:p w:rsidR="005909A7" w:rsidRPr="009224E3" w:rsidRDefault="005909A7" w:rsidP="00940EEA">
          <w:pPr>
            <w:pStyle w:val="Template-Address"/>
            <w:jc w:val="right"/>
          </w:pPr>
          <w:bookmarkStart w:id="140" w:name="LAN_Fax"/>
          <w:bookmarkStart w:id="141" w:name="OFF_Fax_HIF"/>
          <w:bookmarkEnd w:id="138"/>
          <w:r>
            <w:t>Fax:</w:t>
          </w:r>
          <w:bookmarkEnd w:id="140"/>
          <w:r w:rsidRPr="009224E3">
            <w:t xml:space="preserve"> </w:t>
          </w:r>
          <w:bookmarkStart w:id="142" w:name="OFF_Fax"/>
          <w:r>
            <w:t>+45 8715 4326</w:t>
          </w:r>
          <w:bookmarkEnd w:id="142"/>
        </w:p>
        <w:p w:rsidR="005909A7" w:rsidRPr="009224E3" w:rsidRDefault="005909A7" w:rsidP="00940EEA">
          <w:pPr>
            <w:pStyle w:val="Template-Address"/>
            <w:jc w:val="right"/>
          </w:pPr>
          <w:bookmarkStart w:id="143" w:name="OFF_Email_HIF"/>
          <w:bookmarkEnd w:id="141"/>
          <w:r w:rsidRPr="009224E3">
            <w:t xml:space="preserve">E-mail: </w:t>
          </w:r>
          <w:bookmarkStart w:id="144" w:name="OFF_Email"/>
          <w:r>
            <w:t>bios@au.dk</w:t>
          </w:r>
          <w:bookmarkEnd w:id="144"/>
        </w:p>
        <w:p w:rsidR="005B34A3" w:rsidRPr="009224E3" w:rsidRDefault="005B34A3" w:rsidP="00940EEA">
          <w:pPr>
            <w:pStyle w:val="Template-Address"/>
            <w:jc w:val="right"/>
          </w:pPr>
          <w:bookmarkStart w:id="145" w:name="OFF_wwwComputed_HIF"/>
          <w:bookmarkEnd w:id="143"/>
          <w:r>
            <w:t xml:space="preserve">Web: </w:t>
          </w:r>
          <w:bookmarkStart w:id="146" w:name="OFF_wwwComputed"/>
          <w:r>
            <w:t>bios.au.dk/en</w:t>
          </w:r>
          <w:bookmarkEnd w:id="145"/>
          <w:bookmarkEnd w:id="146"/>
        </w:p>
      </w:tc>
    </w:tr>
    <w:bookmarkEnd w:id="132"/>
  </w:tbl>
  <w:p w:rsidR="00160373" w:rsidRPr="006C3A1B" w:rsidRDefault="0016037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016A" w:rsidRDefault="0075016A">
      <w:r>
        <w:separator/>
      </w:r>
    </w:p>
  </w:footnote>
  <w:footnote w:type="continuationSeparator" w:id="0">
    <w:p w:rsidR="0075016A" w:rsidRDefault="007501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52E2" w:rsidRDefault="00BF52E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2CB3" w:rsidRDefault="009F2CB3" w:rsidP="009F2CB3">
    <w:pPr>
      <w:pStyle w:val="Header"/>
    </w:pPr>
    <w:r>
      <w:rPr>
        <w:noProof/>
        <w:lang w:val="en-US" w:eastAsia="en-US"/>
      </w:rPr>
      <mc:AlternateContent>
        <mc:Choice Requires="wpc">
          <w:drawing>
            <wp:anchor distT="0" distB="0" distL="114300" distR="114300" simplePos="0" relativeHeight="251665408" behindDoc="0" locked="0" layoutInCell="1" allowOverlap="1" wp14:anchorId="5724276A" wp14:editId="2108FEE0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1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2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3031F75" id="LogoCanvasHide01" o:spid="_x0000_s1026" editas="canvas" style="position:absolute;margin-left:56.7pt;margin-top:28.35pt;width:48pt;height:24pt;z-index:251665408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126AA65" wp14:editId="7363C86B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F2CB3" w:rsidRPr="006803D7" w:rsidRDefault="009F2CB3" w:rsidP="009F2CB3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6" w:name="OFF_Logo1AComputed_2"/>
                          <w:bookmarkStart w:id="7" w:name="OFF_Logo1AComputed_2_HIF"/>
                          <w:r>
                            <w:rPr>
                              <w:color w:val="003D73" w:themeColor="text2"/>
                            </w:rPr>
                            <w:t>Aarhus</w:t>
                          </w:r>
                          <w:r>
                            <w:rPr>
                              <w:color w:val="003D73" w:themeColor="text2"/>
                            </w:rPr>
                            <w:br/>
                            <w:t>University</w:t>
                          </w:r>
                          <w:bookmarkEnd w:id="6"/>
                        </w:p>
                        <w:p w:rsidR="009F2CB3" w:rsidRPr="006803D7" w:rsidRDefault="009F2CB3" w:rsidP="009F2CB3">
                          <w:pPr>
                            <w:pStyle w:val="Template-Unitnamelogoname"/>
                            <w:rPr>
                              <w:color w:val="003D73" w:themeColor="text2"/>
                            </w:rPr>
                          </w:pPr>
                          <w:bookmarkStart w:id="8" w:name="OFF_Logo2AComputed_2"/>
                          <w:bookmarkStart w:id="9" w:name="OFF_Logo2AComputed_2_HIF"/>
                          <w:bookmarkEnd w:id="7"/>
                          <w:r>
                            <w:rPr>
                              <w:color w:val="003D73" w:themeColor="text2"/>
                            </w:rPr>
                            <w:t>Department of Bioscience</w:t>
                          </w:r>
                          <w:bookmarkEnd w:id="8"/>
                          <w:bookmarkEnd w:id="9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26AA65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style="position:absolute;margin-left:115.65pt;margin-top:28.6pt;width:425.2pt;height:58.2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GHStAIAALI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" filled="f" stroked="f">
              <v:textbox inset="0,0,0,0">
                <w:txbxContent>
                  <w:p w:rsidR="009F2CB3" w:rsidRPr="006803D7" w:rsidRDefault="009F2CB3" w:rsidP="009F2CB3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10" w:name="OFF_Logo1AComputed_2"/>
                    <w:bookmarkStart w:id="11" w:name="OFF_Logo1AComputed_2_HIF"/>
                    <w:r>
                      <w:rPr>
                        <w:color w:val="003D73" w:themeColor="text2"/>
                      </w:rPr>
                      <w:t>Aarhus</w:t>
                    </w:r>
                    <w:r>
                      <w:rPr>
                        <w:color w:val="003D73" w:themeColor="text2"/>
                      </w:rPr>
                      <w:br/>
                      <w:t>University</w:t>
                    </w:r>
                    <w:bookmarkEnd w:id="10"/>
                  </w:p>
                  <w:p w:rsidR="009F2CB3" w:rsidRPr="006803D7" w:rsidRDefault="009F2CB3" w:rsidP="009F2CB3">
                    <w:pPr>
                      <w:pStyle w:val="Template-Unitnamelogoname"/>
                      <w:rPr>
                        <w:color w:val="003D73" w:themeColor="text2"/>
                      </w:rPr>
                    </w:pPr>
                    <w:bookmarkStart w:id="12" w:name="OFF_Logo2AComputed_2"/>
                    <w:bookmarkStart w:id="13" w:name="OFF_Logo2AComputed_2_HIF"/>
                    <w:bookmarkEnd w:id="11"/>
                    <w:r>
                      <w:rPr>
                        <w:color w:val="003D73" w:themeColor="text2"/>
                      </w:rPr>
                      <w:t>Department of Bioscience</w:t>
                    </w:r>
                    <w:bookmarkEnd w:id="12"/>
                    <w:bookmarkEnd w:id="13"/>
                  </w:p>
                </w:txbxContent>
              </v:textbox>
              <w10:wrap anchorx="page" anchory="page"/>
            </v:shape>
          </w:pict>
        </mc:Fallback>
      </mc:AlternateContent>
    </w:r>
  </w:p>
  <w:p w:rsidR="00160373" w:rsidRDefault="00D17CDE">
    <w:pPr>
      <w:pStyle w:val="Head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E7F7D12" wp14:editId="3BEDF5C1">
              <wp:simplePos x="0" y="0"/>
              <wp:positionH relativeFrom="margin">
                <wp:align>left</wp:align>
              </wp:positionH>
              <wp:positionV relativeFrom="topMargin">
                <wp:posOffset>812476</wp:posOffset>
              </wp:positionV>
              <wp:extent cx="5400040" cy="353051"/>
              <wp:effectExtent l="0" t="0" r="10160" b="9525"/>
              <wp:wrapNone/>
              <wp:docPr id="3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7CDE" w:rsidRPr="006803D7" w:rsidRDefault="00D17CDE" w:rsidP="00D17CDE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14" w:name="OFF_Logo3AComputed_2"/>
                          <w:bookmarkStart w:id="15" w:name="OFF_Logo3AComputed_2_HIF"/>
                          <w:bookmarkEnd w:id="14"/>
                          <w:bookmarkEnd w:id="15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E7F7D12" id="_x0000_s1027" type="#_x0000_t202" style="position:absolute;margin-left:0;margin-top:63.95pt;width:425.2pt;height:27.8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" filled="f" stroked="f">
              <v:textbox inset="0,0,0,0">
                <w:txbxContent>
                  <w:p w:rsidR="00D17CDE" w:rsidRPr="006803D7" w:rsidRDefault="00D17CDE" w:rsidP="00D17CDE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16" w:name="OFF_Logo3AComputed_2"/>
                    <w:bookmarkStart w:id="17" w:name="OFF_Logo3AComputed_2_HIF"/>
                    <w:bookmarkEnd w:id="16"/>
                    <w:bookmarkEnd w:id="17"/>
                  </w:p>
                </w:txbxContent>
              </v:textbox>
              <w10:wrap anchorx="margin" anchory="margin"/>
            </v:shape>
          </w:pict>
        </mc:Fallback>
      </mc:AlternateContent>
    </w:r>
    <w:r w:rsidR="003770FD">
      <w:rPr>
        <w:noProof/>
        <w:lang w:val="en-US" w:eastAsia="en-US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4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770FD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2540" r="0" b="4445"/>
              <wp:wrapNone/>
              <wp:docPr id="5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0373" w:rsidRDefault="00160373" w:rsidP="005C13F3">
                          <w:pPr>
                            <w:rPr>
                              <w:rStyle w:val="PageNumber"/>
                            </w:rPr>
                          </w:pPr>
                          <w:bookmarkStart w:id="18" w:name="LAN_Page_2"/>
                          <w:r>
                            <w:rPr>
                              <w:rStyle w:val="PageNumber"/>
                            </w:rPr>
                            <w:t>Page</w:t>
                          </w:r>
                          <w:bookmarkEnd w:id="18"/>
                          <w:r>
                            <w:rPr>
                              <w:rStyle w:val="PageNumber"/>
                            </w:rPr>
                            <w:t xml:space="preserve"> </w:t>
                          </w:r>
                          <w:r w:rsidR="00D16593" w:rsidRPr="00D16593">
                            <w:rPr>
                              <w:rFonts w:ascii="AU Passata" w:hAnsi="AU Passata"/>
                              <w:sz w:val="14"/>
                            </w:rPr>
                            <w:fldChar w:fldCharType="begin"/>
                          </w:r>
                          <w:r w:rsidR="00D16593" w:rsidRPr="00D16593">
                            <w:rPr>
                              <w:rFonts w:ascii="AU Passata" w:hAnsi="AU Passata"/>
                              <w:sz w:val="14"/>
                            </w:rPr>
                            <w:instrText xml:space="preserve"> PAGE </w:instrText>
                          </w:r>
                          <w:r w:rsidR="00D16593" w:rsidRPr="00D16593">
                            <w:rPr>
                              <w:rFonts w:ascii="AU Passata" w:hAnsi="AU Passata"/>
                              <w:sz w:val="14"/>
                            </w:rPr>
                            <w:fldChar w:fldCharType="separate"/>
                          </w:r>
                          <w:r w:rsidR="009C5CAB">
                            <w:rPr>
                              <w:rFonts w:ascii="AU Passata" w:hAnsi="AU Passata"/>
                              <w:noProof/>
                              <w:sz w:val="14"/>
                            </w:rPr>
                            <w:t>2</w:t>
                          </w:r>
                          <w:r w:rsidR="00D16593" w:rsidRPr="00D16593">
                            <w:rPr>
                              <w:rFonts w:ascii="AU Passata" w:hAnsi="AU Passata"/>
                              <w:sz w:val="14"/>
                            </w:rPr>
                            <w:fldChar w:fldCharType="end"/>
                          </w:r>
                          <w:r w:rsidR="00D16593" w:rsidRPr="00D16593">
                            <w:rPr>
                              <w:rFonts w:ascii="AU Passata" w:hAnsi="AU Passata"/>
                              <w:sz w:val="14"/>
                            </w:rPr>
                            <w:t>/</w:t>
                          </w:r>
                          <w:r w:rsidR="00D67B21" w:rsidRPr="00D16593">
                            <w:rPr>
                              <w:rFonts w:ascii="AU Passata" w:hAnsi="AU Passata"/>
                              <w:sz w:val="14"/>
                            </w:rPr>
                            <w:fldChar w:fldCharType="begin"/>
                          </w:r>
                          <w:r w:rsidR="00D67B21" w:rsidRPr="00D16593">
                            <w:rPr>
                              <w:rFonts w:ascii="AU Passata" w:hAnsi="AU Passata"/>
                              <w:sz w:val="14"/>
                            </w:rPr>
                            <w:instrText xml:space="preserve">SECTIONPAGES </w:instrText>
                          </w:r>
                          <w:r w:rsidR="00D67B21" w:rsidRPr="00D16593">
                            <w:rPr>
                              <w:rFonts w:ascii="AU Passata" w:hAnsi="AU Passata"/>
                              <w:sz w:val="14"/>
                            </w:rPr>
                            <w:fldChar w:fldCharType="separate"/>
                          </w:r>
                          <w:r w:rsidR="009C5CAB">
                            <w:rPr>
                              <w:rFonts w:ascii="AU Passata" w:hAnsi="AU Passata"/>
                              <w:noProof/>
                              <w:sz w:val="14"/>
                            </w:rPr>
                            <w:t>2</w:t>
                          </w:r>
                          <w:r w:rsidR="00D67B21" w:rsidRPr="00D16593">
                            <w:rPr>
                              <w:rFonts w:ascii="AU Passata" w:hAnsi="AU Passata"/>
                              <w:sz w:val="14"/>
                            </w:rPr>
                            <w:fldChar w:fldCharType="end"/>
                          </w:r>
                        </w:p>
                        <w:p w:rsidR="00160373" w:rsidRPr="00192812" w:rsidRDefault="003770FD" w:rsidP="005C13F3">
                          <w:pPr>
                            <w:pStyle w:val="Template-Date"/>
                            <w:spacing w:line="260" w:lineRule="exact"/>
                            <w:rPr>
                              <w:rStyle w:val="PageNumber"/>
                            </w:rPr>
                          </w:pPr>
                          <w:r>
                            <w:rPr>
                              <w:lang w:val="en-US" w:eastAsia="en-US"/>
                            </w:rPr>
                            <w:drawing>
                              <wp:inline distT="0" distB="0" distL="0" distR="0">
                                <wp:extent cx="352425" cy="152400"/>
                                <wp:effectExtent l="0" t="0" r="0" b="0"/>
                                <wp:docPr id="15" name="Picture 3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" o:spid="_x0000_s1028" type="#_x0000_t202" style="position:absolute;margin-left:467.7pt;margin-top:120.2pt;width:70.1pt;height:84.2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OxeswIAALE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" filled="f" stroked="f">
              <v:textbox inset="0,0,0,0">
                <w:txbxContent>
                  <w:p w:rsidR="00160373" w:rsidRDefault="00160373" w:rsidP="005C13F3">
                    <w:pPr>
                      <w:rPr>
                        <w:rStyle w:val="PageNumber"/>
                      </w:rPr>
                    </w:pPr>
                    <w:bookmarkStart w:id="19" w:name="LAN_Page_2"/>
                    <w:r>
                      <w:rPr>
                        <w:rStyle w:val="PageNumber"/>
                      </w:rPr>
                      <w:t>Page</w:t>
                    </w:r>
                    <w:bookmarkEnd w:id="19"/>
                    <w:r>
                      <w:rPr>
                        <w:rStyle w:val="PageNumber"/>
                      </w:rPr>
                      <w:t xml:space="preserve"> </w:t>
                    </w:r>
                    <w:r w:rsidR="00D16593" w:rsidRPr="00D16593">
                      <w:rPr>
                        <w:rFonts w:ascii="AU Passata" w:hAnsi="AU Passata"/>
                        <w:sz w:val="14"/>
                      </w:rPr>
                      <w:fldChar w:fldCharType="begin"/>
                    </w:r>
                    <w:r w:rsidR="00D16593" w:rsidRPr="00D16593">
                      <w:rPr>
                        <w:rFonts w:ascii="AU Passata" w:hAnsi="AU Passata"/>
                        <w:sz w:val="14"/>
                      </w:rPr>
                      <w:instrText xml:space="preserve"> PAGE </w:instrText>
                    </w:r>
                    <w:r w:rsidR="00D16593" w:rsidRPr="00D16593">
                      <w:rPr>
                        <w:rFonts w:ascii="AU Passata" w:hAnsi="AU Passata"/>
                        <w:sz w:val="14"/>
                      </w:rPr>
                      <w:fldChar w:fldCharType="separate"/>
                    </w:r>
                    <w:r w:rsidR="009C5CAB">
                      <w:rPr>
                        <w:rFonts w:ascii="AU Passata" w:hAnsi="AU Passata"/>
                        <w:noProof/>
                        <w:sz w:val="14"/>
                      </w:rPr>
                      <w:t>2</w:t>
                    </w:r>
                    <w:r w:rsidR="00D16593" w:rsidRPr="00D16593">
                      <w:rPr>
                        <w:rFonts w:ascii="AU Passata" w:hAnsi="AU Passata"/>
                        <w:sz w:val="14"/>
                      </w:rPr>
                      <w:fldChar w:fldCharType="end"/>
                    </w:r>
                    <w:r w:rsidR="00D16593" w:rsidRPr="00D16593">
                      <w:rPr>
                        <w:rFonts w:ascii="AU Passata" w:hAnsi="AU Passata"/>
                        <w:sz w:val="14"/>
                      </w:rPr>
                      <w:t>/</w:t>
                    </w:r>
                    <w:r w:rsidR="00D67B21" w:rsidRPr="00D16593">
                      <w:rPr>
                        <w:rFonts w:ascii="AU Passata" w:hAnsi="AU Passata"/>
                        <w:sz w:val="14"/>
                      </w:rPr>
                      <w:fldChar w:fldCharType="begin"/>
                    </w:r>
                    <w:r w:rsidR="00D67B21" w:rsidRPr="00D16593">
                      <w:rPr>
                        <w:rFonts w:ascii="AU Passata" w:hAnsi="AU Passata"/>
                        <w:sz w:val="14"/>
                      </w:rPr>
                      <w:instrText xml:space="preserve">SECTIONPAGES </w:instrText>
                    </w:r>
                    <w:r w:rsidR="00D67B21" w:rsidRPr="00D16593">
                      <w:rPr>
                        <w:rFonts w:ascii="AU Passata" w:hAnsi="AU Passata"/>
                        <w:sz w:val="14"/>
                      </w:rPr>
                      <w:fldChar w:fldCharType="separate"/>
                    </w:r>
                    <w:r w:rsidR="009C5CAB">
                      <w:rPr>
                        <w:rFonts w:ascii="AU Passata" w:hAnsi="AU Passata"/>
                        <w:noProof/>
                        <w:sz w:val="14"/>
                      </w:rPr>
                      <w:t>2</w:t>
                    </w:r>
                    <w:r w:rsidR="00D67B21" w:rsidRPr="00D16593">
                      <w:rPr>
                        <w:rFonts w:ascii="AU Passata" w:hAnsi="AU Passata"/>
                        <w:sz w:val="14"/>
                      </w:rPr>
                      <w:fldChar w:fldCharType="end"/>
                    </w:r>
                  </w:p>
                  <w:p w:rsidR="00160373" w:rsidRPr="00192812" w:rsidRDefault="003770FD" w:rsidP="005C13F3">
                    <w:pPr>
                      <w:pStyle w:val="Template-Date"/>
                      <w:spacing w:line="260" w:lineRule="exact"/>
                      <w:rPr>
                        <w:rStyle w:val="PageNumber"/>
                      </w:rPr>
                    </w:pPr>
                    <w:r>
                      <w:rPr>
                        <w:lang w:val="en-US" w:eastAsia="en-US"/>
                      </w:rPr>
                      <w:drawing>
                        <wp:inline distT="0" distB="0" distL="0" distR="0">
                          <wp:extent cx="352425" cy="152400"/>
                          <wp:effectExtent l="0" t="0" r="0" b="0"/>
                          <wp:docPr id="15" name="Picture 3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2642" w:rsidRDefault="003770FD">
    <w:pPr>
      <w:pStyle w:val="Header"/>
    </w:pPr>
    <w:r>
      <w:rPr>
        <w:noProof/>
        <w:lang w:val="en-US" w:eastAsia="en-US"/>
      </w:rPr>
      <mc:AlternateContent>
        <mc:Choice Requires="wpc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8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7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0EDB132" id="LogoCanvasHide01" o:spid="_x0000_s1026" editas="canvas" style="position:absolute;margin-left:56.7pt;margin-top:28.35pt;width:48pt;height:24pt;z-index:251660288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9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909A7" w:rsidRDefault="005909A7" w:rsidP="005909A7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20" w:name="OFF_Logo1AComputed"/>
                          <w:bookmarkStart w:id="21" w:name="OFF_Logo1AComputed_HIF"/>
                          <w:r>
                            <w:rPr>
                              <w:color w:val="003D73" w:themeColor="text2"/>
                            </w:rPr>
                            <w:t>Aarhus</w:t>
                          </w:r>
                          <w:r>
                            <w:rPr>
                              <w:color w:val="003D73" w:themeColor="text2"/>
                            </w:rPr>
                            <w:br/>
                            <w:t>University</w:t>
                          </w:r>
                          <w:bookmarkEnd w:id="20"/>
                        </w:p>
                        <w:p w:rsidR="00160373" w:rsidRPr="006803D7" w:rsidRDefault="005909A7" w:rsidP="0043573B">
                          <w:pPr>
                            <w:pStyle w:val="Template-Unitnamelogoname"/>
                            <w:rPr>
                              <w:color w:val="003D73" w:themeColor="text2"/>
                            </w:rPr>
                          </w:pPr>
                          <w:bookmarkStart w:id="22" w:name="OFF_Logo2AComputed"/>
                          <w:bookmarkStart w:id="23" w:name="OFF_Logo2AComputed_HIF"/>
                          <w:bookmarkEnd w:id="21"/>
                          <w:r>
                            <w:rPr>
                              <w:color w:val="003D73" w:themeColor="text2"/>
                            </w:rPr>
                            <w:t>Department of Bioscience</w:t>
                          </w:r>
                          <w:bookmarkEnd w:id="22"/>
                          <w:bookmarkEnd w:id="23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5.65pt;margin-top:28.6pt;width:425.2pt;height:58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K7GtwIAALk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" filled="f" stroked="f">
              <v:textbox inset="0,0,0,0">
                <w:txbxContent>
                  <w:p w:rsidR="005909A7" w:rsidRDefault="005909A7" w:rsidP="005909A7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24" w:name="OFF_Logo1AComputed"/>
                    <w:bookmarkStart w:id="25" w:name="OFF_Logo1AComputed_HIF"/>
                    <w:r>
                      <w:rPr>
                        <w:color w:val="003D73" w:themeColor="text2"/>
                      </w:rPr>
                      <w:t>Aarhus</w:t>
                    </w:r>
                    <w:r>
                      <w:rPr>
                        <w:color w:val="003D73" w:themeColor="text2"/>
                      </w:rPr>
                      <w:br/>
                      <w:t>University</w:t>
                    </w:r>
                    <w:bookmarkEnd w:id="24"/>
                  </w:p>
                  <w:p w:rsidR="00160373" w:rsidRPr="006803D7" w:rsidRDefault="005909A7" w:rsidP="0043573B">
                    <w:pPr>
                      <w:pStyle w:val="Template-Unitnamelogoname"/>
                      <w:rPr>
                        <w:color w:val="003D73" w:themeColor="text2"/>
                      </w:rPr>
                    </w:pPr>
                    <w:bookmarkStart w:id="26" w:name="OFF_Logo2AComputed"/>
                    <w:bookmarkStart w:id="27" w:name="OFF_Logo2AComputed_HIF"/>
                    <w:bookmarkEnd w:id="25"/>
                    <w:r>
                      <w:rPr>
                        <w:color w:val="003D73" w:themeColor="text2"/>
                      </w:rPr>
                      <w:t>Department of Bioscience</w:t>
                    </w:r>
                    <w:bookmarkEnd w:id="26"/>
                    <w:bookmarkEnd w:id="27"/>
                  </w:p>
                </w:txbxContent>
              </v:textbox>
              <w10:wrap anchorx="page" anchory="page"/>
            </v:shape>
          </w:pict>
        </mc:Fallback>
      </mc:AlternateContent>
    </w:r>
  </w:p>
  <w:p w:rsidR="00160373" w:rsidRDefault="00B85128">
    <w:pPr>
      <w:pStyle w:val="Head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A402CB0" wp14:editId="2AFF0B85">
              <wp:simplePos x="0" y="0"/>
              <wp:positionH relativeFrom="margin">
                <wp:posOffset>0</wp:posOffset>
              </wp:positionH>
              <wp:positionV relativeFrom="topMargin">
                <wp:posOffset>810539</wp:posOffset>
              </wp:positionV>
              <wp:extent cx="5400040" cy="353051"/>
              <wp:effectExtent l="0" t="0" r="10160" b="9525"/>
              <wp:wrapNone/>
              <wp:docPr id="10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5128" w:rsidRPr="006803D7" w:rsidRDefault="00B85128" w:rsidP="00B85128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28" w:name="OFF_Logo3AComputed"/>
                          <w:bookmarkStart w:id="29" w:name="OFF_Logo3AComputed_HIF"/>
                          <w:bookmarkEnd w:id="28"/>
                          <w:bookmarkEnd w:id="29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402CB0" id="_x0000_s1030" type="#_x0000_t202" style="position:absolute;margin-left:0;margin-top:63.8pt;width:425.2pt;height:27.8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" filled="f" stroked="f">
              <v:textbox inset="0,0,0,0">
                <w:txbxContent>
                  <w:p w:rsidR="00B85128" w:rsidRPr="006803D7" w:rsidRDefault="00B85128" w:rsidP="00B85128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30" w:name="OFF_Logo3AComputed"/>
                    <w:bookmarkStart w:id="31" w:name="OFF_Logo3AComputed_HIF"/>
                    <w:bookmarkEnd w:id="30"/>
                    <w:bookmarkEnd w:id="31"/>
                  </w:p>
                </w:txbxContent>
              </v:textbox>
              <w10:wrap anchorx="margin" anchory="margin"/>
            </v:shape>
          </w:pict>
        </mc:Fallback>
      </mc:AlternateContent>
    </w:r>
    <w:r w:rsidR="003770FD">
      <w:rPr>
        <w:noProof/>
        <w:lang w:val="en-US" w:eastAsia="en-US"/>
      </w:rPr>
      <w:drawing>
        <wp:anchor distT="0" distB="0" distL="114300" distR="114300" simplePos="0" relativeHeight="251652096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1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770FD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0048" behindDoc="0" locked="0" layoutInCell="1" allowOverlap="1">
              <wp:simplePos x="0" y="0"/>
              <wp:positionH relativeFrom="page">
                <wp:posOffset>5939790</wp:posOffset>
              </wp:positionH>
              <wp:positionV relativeFrom="page">
                <wp:posOffset>3856990</wp:posOffset>
              </wp:positionV>
              <wp:extent cx="1260000" cy="4229100"/>
              <wp:effectExtent l="0" t="0" r="16510" b="0"/>
              <wp:wrapNone/>
              <wp:docPr id="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2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0373" w:rsidRPr="009224E3" w:rsidRDefault="00160373" w:rsidP="003F33BA">
                          <w:pPr>
                            <w:pStyle w:val="Template-Afdeling"/>
                          </w:pPr>
                          <w:bookmarkStart w:id="32" w:name="OFF_Afdeling"/>
                          <w:bookmarkStart w:id="33" w:name="USR_Afdeling"/>
                          <w:bookmarkStart w:id="34" w:name="USR_Department"/>
                          <w:r>
                            <w:t>Microbiology</w:t>
                          </w:r>
                          <w:bookmarkStart w:id="35" w:name="USR_Department_HIF"/>
                          <w:bookmarkEnd w:id="32"/>
                          <w:bookmarkEnd w:id="33"/>
                          <w:bookmarkEnd w:id="34"/>
                        </w:p>
                        <w:p w:rsidR="00160373" w:rsidRDefault="00160373" w:rsidP="003F33BA">
                          <w:pPr>
                            <w:pStyle w:val="Template"/>
                          </w:pPr>
                        </w:p>
                        <w:p w:rsidR="00160373" w:rsidRPr="009224E3" w:rsidRDefault="00835D85" w:rsidP="007A6435">
                          <w:pPr>
                            <w:pStyle w:val="Template-NavnMellemnavn"/>
                          </w:pPr>
                          <w:bookmarkStart w:id="36" w:name="USR_Name"/>
                          <w:bookmarkStart w:id="37" w:name="USR_Name_HIF"/>
                          <w:bookmarkEnd w:id="35"/>
                          <w:r>
                            <w:t>Klaus Koren</w:t>
                          </w:r>
                          <w:bookmarkEnd w:id="36"/>
                        </w:p>
                        <w:p w:rsidR="00160373" w:rsidRPr="009224E3" w:rsidRDefault="00160373" w:rsidP="003F33BA">
                          <w:pPr>
                            <w:pStyle w:val="Template-Brugerinfo"/>
                          </w:pPr>
                          <w:bookmarkStart w:id="38" w:name="USR_Title"/>
                          <w:r>
                            <w:t>Assistant Professor</w:t>
                          </w:r>
                          <w:bookmarkStart w:id="39" w:name="USR_Title_HIF"/>
                          <w:bookmarkEnd w:id="37"/>
                          <w:bookmarkEnd w:id="38"/>
                        </w:p>
                        <w:p w:rsidR="00160373" w:rsidRDefault="00160373" w:rsidP="003F33BA">
                          <w:pPr>
                            <w:pStyle w:val="Template"/>
                          </w:pPr>
                        </w:p>
                        <w:p w:rsidR="00160373" w:rsidRDefault="00160373" w:rsidP="004B63C7">
                          <w:pPr>
                            <w:pStyle w:val="Template"/>
                          </w:pPr>
                          <w:bookmarkStart w:id="40" w:name="LAN_Date"/>
                          <w:bookmarkEnd w:id="39"/>
                          <w:r>
                            <w:t>Date</w:t>
                          </w:r>
                          <w:bookmarkEnd w:id="40"/>
                          <w:r>
                            <w:t xml:space="preserve">: </w:t>
                          </w:r>
                          <w:bookmarkStart w:id="41" w:name="Date_DateCustomA"/>
                          <w:r>
                            <w:t>29 April 2019</w:t>
                          </w:r>
                          <w:bookmarkEnd w:id="41"/>
                        </w:p>
                        <w:p w:rsidR="00620D0B" w:rsidRDefault="00620D0B" w:rsidP="00620D0B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  <w:lang w:val="en-US" w:eastAsia="en-US"/>
                            </w:rPr>
                            <w:drawing>
                              <wp:inline distT="0" distB="0" distL="0" distR="0">
                                <wp:extent cx="352425" cy="104775"/>
                                <wp:effectExtent l="0" t="0" r="0" b="9525"/>
                                <wp:docPr id="13" name="Billede 8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047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160373" w:rsidRPr="009224E3" w:rsidRDefault="00186ECA" w:rsidP="002171DE">
                          <w:pPr>
                            <w:pStyle w:val="Template-Date"/>
                          </w:pPr>
                          <w:bookmarkStart w:id="42" w:name="LAN_Direct"/>
                          <w:bookmarkStart w:id="43" w:name="USR_DirectPhone_HIF"/>
                          <w:r>
                            <w:t>Direct Tel.:</w:t>
                          </w:r>
                          <w:bookmarkEnd w:id="42"/>
                          <w:r w:rsidR="00160373" w:rsidRPr="009224E3">
                            <w:t xml:space="preserve"> </w:t>
                          </w:r>
                          <w:bookmarkStart w:id="44" w:name="USR_DirectPhone"/>
                          <w:r>
                            <w:t>+4531500741</w:t>
                          </w:r>
                          <w:bookmarkEnd w:id="44"/>
                        </w:p>
                        <w:p w:rsidR="00160373" w:rsidRPr="009224E3" w:rsidRDefault="00160373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45" w:name="LAN_Pager"/>
                          <w:bookmarkStart w:id="46" w:name="USR_Pager_HIF"/>
                          <w:bookmarkEnd w:id="43"/>
                          <w:r>
                            <w:rPr>
                              <w:vanish/>
                            </w:rPr>
                            <w:t>Pager:</w:t>
                          </w:r>
                          <w:bookmarkEnd w:id="45"/>
                          <w:r w:rsidRPr="009224E3">
                            <w:rPr>
                              <w:vanish/>
                            </w:rPr>
                            <w:t xml:space="preserve"> </w:t>
                          </w:r>
                          <w:bookmarkStart w:id="47" w:name="USR_Pager"/>
                          <w:bookmarkEnd w:id="47"/>
                        </w:p>
                        <w:p w:rsidR="00160373" w:rsidRPr="009224E3" w:rsidRDefault="00160373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48" w:name="LAN_Private"/>
                          <w:bookmarkStart w:id="49" w:name="USR_PrivatePhone_HIF"/>
                          <w:bookmarkEnd w:id="46"/>
                          <w:r>
                            <w:rPr>
                              <w:vanish/>
                            </w:rPr>
                            <w:t>Private Tel.:</w:t>
                          </w:r>
                          <w:bookmarkEnd w:id="48"/>
                          <w:r w:rsidRPr="009224E3">
                            <w:rPr>
                              <w:vanish/>
                            </w:rPr>
                            <w:t xml:space="preserve"> </w:t>
                          </w:r>
                          <w:bookmarkStart w:id="50" w:name="USR_PrivatePhone"/>
                          <w:bookmarkEnd w:id="50"/>
                        </w:p>
                        <w:p w:rsidR="00160373" w:rsidRPr="00D456C3" w:rsidRDefault="00160373" w:rsidP="002171DE">
                          <w:pPr>
                            <w:pStyle w:val="Template-Date"/>
                          </w:pPr>
                          <w:bookmarkStart w:id="51" w:name="LAN_Mobile"/>
                          <w:bookmarkStart w:id="52" w:name="USR_Mobile_HIF"/>
                          <w:bookmarkEnd w:id="49"/>
                          <w:r>
                            <w:t>Mobile Tel.:</w:t>
                          </w:r>
                          <w:bookmarkEnd w:id="51"/>
                          <w:r w:rsidRPr="00D456C3">
                            <w:t xml:space="preserve"> </w:t>
                          </w:r>
                          <w:bookmarkStart w:id="53" w:name="USR_Mobile"/>
                          <w:r>
                            <w:t>+4531500741</w:t>
                          </w:r>
                          <w:bookmarkEnd w:id="53"/>
                        </w:p>
                        <w:p w:rsidR="00160373" w:rsidRPr="00D456C3" w:rsidRDefault="00446187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54" w:name="LAN_Fax_2"/>
                          <w:bookmarkStart w:id="55" w:name="USR_DirectFax_HIF"/>
                          <w:bookmarkEnd w:id="52"/>
                          <w:r>
                            <w:rPr>
                              <w:vanish/>
                            </w:rPr>
                            <w:t>Fax:</w:t>
                          </w:r>
                          <w:bookmarkEnd w:id="54"/>
                          <w:r w:rsidR="00160373" w:rsidRPr="00D456C3">
                            <w:rPr>
                              <w:vanish/>
                            </w:rPr>
                            <w:t xml:space="preserve"> </w:t>
                          </w:r>
                          <w:bookmarkStart w:id="56" w:name="USR_DirectFax"/>
                          <w:bookmarkEnd w:id="56"/>
                        </w:p>
                        <w:p w:rsidR="00160373" w:rsidRPr="0075016A" w:rsidRDefault="00160373" w:rsidP="002171DE">
                          <w:pPr>
                            <w:pStyle w:val="Template-Date"/>
                            <w:rPr>
                              <w:lang w:val="de-AT"/>
                            </w:rPr>
                          </w:pPr>
                          <w:bookmarkStart w:id="57" w:name="LAN_Email"/>
                          <w:bookmarkStart w:id="58" w:name="USR_Email_HIF"/>
                          <w:bookmarkEnd w:id="55"/>
                          <w:r w:rsidRPr="0075016A">
                            <w:rPr>
                              <w:lang w:val="de-AT"/>
                            </w:rPr>
                            <w:t>E-mail</w:t>
                          </w:r>
                          <w:bookmarkEnd w:id="57"/>
                          <w:r w:rsidRPr="0075016A">
                            <w:rPr>
                              <w:lang w:val="de-AT"/>
                            </w:rPr>
                            <w:t xml:space="preserve">: </w:t>
                          </w:r>
                          <w:bookmarkStart w:id="59" w:name="USR_Email"/>
                          <w:r w:rsidRPr="0075016A">
                            <w:rPr>
                              <w:lang w:val="de-AT"/>
                            </w:rPr>
                            <w:t>klaus.koren@bios.au.dk</w:t>
                          </w:r>
                          <w:bookmarkEnd w:id="59"/>
                        </w:p>
                        <w:p w:rsidR="00160373" w:rsidRPr="005909A7" w:rsidRDefault="006A7ADC" w:rsidP="002171DE">
                          <w:pPr>
                            <w:pStyle w:val="Template-Date"/>
                          </w:pPr>
                          <w:bookmarkStart w:id="60" w:name="USR_Www_HIF"/>
                          <w:bookmarkEnd w:id="58"/>
                          <w:r w:rsidRPr="005909A7">
                            <w:t xml:space="preserve">Web: </w:t>
                          </w:r>
                          <w:bookmarkStart w:id="61" w:name="USR_www"/>
                          <w:r>
                            <w:t>au.dk/en/klaus.koren@bios</w:t>
                          </w:r>
                          <w:bookmarkEnd w:id="61"/>
                        </w:p>
                        <w:bookmarkEnd w:id="60"/>
                        <w:p w:rsidR="00160373" w:rsidRPr="005909A7" w:rsidRDefault="00160373" w:rsidP="002171DE">
                          <w:pPr>
                            <w:pStyle w:val="Template-Date"/>
                          </w:pPr>
                        </w:p>
                        <w:p w:rsidR="00160373" w:rsidRPr="00D456C3" w:rsidRDefault="00160373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62" w:name="LAN_JournalNr"/>
                          <w:bookmarkStart w:id="63" w:name="FLD_JournalNr_HIF"/>
                          <w:r>
                            <w:rPr>
                              <w:vanish/>
                            </w:rPr>
                            <w:t>Journal no</w:t>
                          </w:r>
                          <w:bookmarkEnd w:id="62"/>
                          <w:r w:rsidRPr="00D456C3">
                            <w:rPr>
                              <w:vanish/>
                            </w:rPr>
                            <w:t xml:space="preserve">.: </w:t>
                          </w:r>
                          <w:bookmarkStart w:id="64" w:name="FLD_JournalNr"/>
                          <w:bookmarkEnd w:id="64"/>
                        </w:p>
                        <w:p w:rsidR="00160373" w:rsidRPr="009224E3" w:rsidRDefault="00160373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65" w:name="LAN_AarskortNr"/>
                          <w:bookmarkStart w:id="66" w:name="FLD_AarskortNr_HIF"/>
                          <w:bookmarkEnd w:id="63"/>
                          <w:r>
                            <w:rPr>
                              <w:vanish/>
                            </w:rPr>
                            <w:t>Student reg. no</w:t>
                          </w:r>
                          <w:bookmarkEnd w:id="65"/>
                          <w:r w:rsidRPr="009224E3">
                            <w:rPr>
                              <w:vanish/>
                            </w:rPr>
                            <w:t xml:space="preserve">.: </w:t>
                          </w:r>
                          <w:bookmarkStart w:id="67" w:name="FLD_AarskortNr"/>
                          <w:bookmarkEnd w:id="67"/>
                        </w:p>
                        <w:p w:rsidR="00160373" w:rsidRPr="009224E3" w:rsidRDefault="00160373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68" w:name="LAN_CPR"/>
                          <w:bookmarkStart w:id="69" w:name="FLD_CprNr_HIF"/>
                          <w:bookmarkEnd w:id="66"/>
                          <w:r>
                            <w:rPr>
                              <w:vanish/>
                            </w:rPr>
                            <w:t>CPR no.</w:t>
                          </w:r>
                          <w:bookmarkEnd w:id="68"/>
                          <w:r w:rsidRPr="009224E3">
                            <w:rPr>
                              <w:vanish/>
                            </w:rPr>
                            <w:t xml:space="preserve">.: </w:t>
                          </w:r>
                          <w:bookmarkStart w:id="70" w:name="FLD_CprNr"/>
                          <w:bookmarkEnd w:id="70"/>
                        </w:p>
                        <w:p w:rsidR="00160373" w:rsidRPr="009224E3" w:rsidRDefault="00160373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71" w:name="LAN_ModtCPR"/>
                          <w:bookmarkStart w:id="72" w:name="FLD_ModtagerCvrNr_HIF"/>
                          <w:bookmarkEnd w:id="69"/>
                          <w:r>
                            <w:rPr>
                              <w:vanish/>
                            </w:rPr>
                            <w:t>Receiver's CVR no</w:t>
                          </w:r>
                          <w:bookmarkEnd w:id="71"/>
                          <w:r w:rsidRPr="009224E3">
                            <w:rPr>
                              <w:vanish/>
                            </w:rPr>
                            <w:t xml:space="preserve">.: </w:t>
                          </w:r>
                          <w:bookmarkStart w:id="73" w:name="FLD_ModtagerCvrNr"/>
                          <w:bookmarkEnd w:id="73"/>
                        </w:p>
                        <w:p w:rsidR="00160373" w:rsidRPr="009224E3" w:rsidRDefault="00160373" w:rsidP="002171DE">
                          <w:pPr>
                            <w:pStyle w:val="Template-Date"/>
                          </w:pPr>
                          <w:bookmarkStart w:id="74" w:name="LAN_AfsCVR"/>
                          <w:bookmarkStart w:id="75" w:name="OFF_cvr_HIF"/>
                          <w:bookmarkEnd w:id="72"/>
                          <w:r>
                            <w:t>Sender's CVR no</w:t>
                          </w:r>
                          <w:bookmarkEnd w:id="74"/>
                          <w:r w:rsidRPr="009224E3">
                            <w:t xml:space="preserve">.: </w:t>
                          </w:r>
                          <w:bookmarkStart w:id="76" w:name="OFF_cvr"/>
                          <w:r>
                            <w:t>31119103</w:t>
                          </w:r>
                          <w:bookmarkEnd w:id="76"/>
                        </w:p>
                        <w:p w:rsidR="00160373" w:rsidRPr="009224E3" w:rsidRDefault="00160373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77" w:name="LAN_Reference"/>
                          <w:bookmarkStart w:id="78" w:name="FLD_Reference_HIF"/>
                          <w:bookmarkEnd w:id="75"/>
                          <w:r>
                            <w:rPr>
                              <w:vanish/>
                            </w:rPr>
                            <w:t>Reference</w:t>
                          </w:r>
                          <w:bookmarkEnd w:id="77"/>
                          <w:r w:rsidRPr="009224E3">
                            <w:rPr>
                              <w:vanish/>
                            </w:rPr>
                            <w:t xml:space="preserve">: </w:t>
                          </w:r>
                          <w:bookmarkStart w:id="79" w:name="FLD_Reference"/>
                          <w:bookmarkEnd w:id="79"/>
                        </w:p>
                        <w:bookmarkEnd w:id="78"/>
                        <w:p w:rsidR="00620D0B" w:rsidRDefault="00620D0B" w:rsidP="00620D0B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  <w:lang w:val="en-US" w:eastAsia="en-US"/>
                            </w:rPr>
                            <w:drawing>
                              <wp:inline distT="0" distB="0" distL="0" distR="0">
                                <wp:extent cx="352425" cy="104775"/>
                                <wp:effectExtent l="0" t="0" r="0" b="9525"/>
                                <wp:docPr id="14" name="Billede 17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047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160373" w:rsidRPr="00641B24" w:rsidRDefault="00160373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80" w:name="LAN_Page"/>
                          <w:r>
                            <w:t>Page</w:t>
                          </w:r>
                          <w:bookmarkEnd w:id="80"/>
                          <w:r>
                            <w:t xml:space="preserve"> </w:t>
                          </w:r>
                          <w:r w:rsidR="00756AA4">
                            <w:rPr>
                              <w:rStyle w:val="PageNumber"/>
                            </w:rPr>
                            <w:fldChar w:fldCharType="begin"/>
                          </w:r>
                          <w:r w:rsidR="00756AA4"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 w:rsidR="00756AA4">
                            <w:rPr>
                              <w:rStyle w:val="PageNumber"/>
                            </w:rPr>
                            <w:fldChar w:fldCharType="separate"/>
                          </w:r>
                          <w:r w:rsidR="0003227A">
                            <w:rPr>
                              <w:rStyle w:val="PageNumber"/>
                            </w:rPr>
                            <w:t>1</w:t>
                          </w:r>
                          <w:r w:rsidR="00756AA4">
                            <w:rPr>
                              <w:rStyle w:val="PageNumber"/>
                            </w:rPr>
                            <w:fldChar w:fldCharType="end"/>
                          </w:r>
                          <w:r w:rsidR="00756AA4">
                            <w:rPr>
                              <w:rStyle w:val="PageNumber"/>
                            </w:rPr>
                            <w:t>/</w:t>
                          </w:r>
                          <w:r w:rsidR="00D67B21" w:rsidRPr="00D16593">
                            <w:fldChar w:fldCharType="begin"/>
                          </w:r>
                          <w:r w:rsidR="00D67B21" w:rsidRPr="00D16593">
                            <w:instrText xml:space="preserve">SECTIONPAGES </w:instrText>
                          </w:r>
                          <w:r w:rsidR="00D67B21" w:rsidRPr="00D16593">
                            <w:fldChar w:fldCharType="separate"/>
                          </w:r>
                          <w:r w:rsidR="0003227A">
                            <w:t>1</w:t>
                          </w:r>
                          <w:r w:rsidR="00D67B21" w:rsidRPr="00D16593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31" type="#_x0000_t202" style="position:absolute;margin-left:467.7pt;margin-top:303.7pt;width:99.2pt;height:333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" filled="f" stroked="f">
              <v:textbox inset="0,0,0,0">
                <w:txbxContent>
                  <w:p w:rsidR="00160373" w:rsidRPr="009224E3" w:rsidRDefault="00160373" w:rsidP="003F33BA">
                    <w:pPr>
                      <w:pStyle w:val="Template-Afdeling"/>
                    </w:pPr>
                    <w:bookmarkStart w:id="81" w:name="OFF_Afdeling"/>
                    <w:bookmarkStart w:id="82" w:name="USR_Afdeling"/>
                    <w:bookmarkStart w:id="83" w:name="USR_Department"/>
                    <w:r>
                      <w:t>Microbiology</w:t>
                    </w:r>
                    <w:bookmarkStart w:id="84" w:name="USR_Department_HIF"/>
                    <w:bookmarkEnd w:id="81"/>
                    <w:bookmarkEnd w:id="82"/>
                    <w:bookmarkEnd w:id="83"/>
                  </w:p>
                  <w:p w:rsidR="00160373" w:rsidRDefault="00160373" w:rsidP="003F33BA">
                    <w:pPr>
                      <w:pStyle w:val="Template"/>
                    </w:pPr>
                  </w:p>
                  <w:p w:rsidR="00160373" w:rsidRPr="009224E3" w:rsidRDefault="00835D85" w:rsidP="007A6435">
                    <w:pPr>
                      <w:pStyle w:val="Template-NavnMellemnavn"/>
                    </w:pPr>
                    <w:bookmarkStart w:id="85" w:name="USR_Name"/>
                    <w:bookmarkStart w:id="86" w:name="USR_Name_HIF"/>
                    <w:bookmarkEnd w:id="84"/>
                    <w:r>
                      <w:t>Klaus Koren</w:t>
                    </w:r>
                    <w:bookmarkEnd w:id="85"/>
                  </w:p>
                  <w:p w:rsidR="00160373" w:rsidRPr="009224E3" w:rsidRDefault="00160373" w:rsidP="003F33BA">
                    <w:pPr>
                      <w:pStyle w:val="Template-Brugerinfo"/>
                    </w:pPr>
                    <w:bookmarkStart w:id="87" w:name="USR_Title"/>
                    <w:r>
                      <w:t>Assistant Professor</w:t>
                    </w:r>
                    <w:bookmarkStart w:id="88" w:name="USR_Title_HIF"/>
                    <w:bookmarkEnd w:id="86"/>
                    <w:bookmarkEnd w:id="87"/>
                  </w:p>
                  <w:p w:rsidR="00160373" w:rsidRDefault="00160373" w:rsidP="003F33BA">
                    <w:pPr>
                      <w:pStyle w:val="Template"/>
                    </w:pPr>
                  </w:p>
                  <w:p w:rsidR="00160373" w:rsidRDefault="00160373" w:rsidP="004B63C7">
                    <w:pPr>
                      <w:pStyle w:val="Template"/>
                    </w:pPr>
                    <w:bookmarkStart w:id="89" w:name="LAN_Date"/>
                    <w:bookmarkEnd w:id="88"/>
                    <w:r>
                      <w:t>Date</w:t>
                    </w:r>
                    <w:bookmarkEnd w:id="89"/>
                    <w:r>
                      <w:t xml:space="preserve">: </w:t>
                    </w:r>
                    <w:bookmarkStart w:id="90" w:name="Date_DateCustomA"/>
                    <w:r>
                      <w:t>29 April 2019</w:t>
                    </w:r>
                    <w:bookmarkEnd w:id="90"/>
                  </w:p>
                  <w:p w:rsidR="00620D0B" w:rsidRDefault="00620D0B" w:rsidP="00620D0B">
                    <w:pPr>
                      <w:pStyle w:val="Template-kolofonstreg"/>
                    </w:pPr>
                    <w:r>
                      <w:rPr>
                        <w:noProof/>
                        <w:lang w:val="en-US" w:eastAsia="en-US"/>
                      </w:rPr>
                      <w:drawing>
                        <wp:inline distT="0" distB="0" distL="0" distR="0">
                          <wp:extent cx="352425" cy="104775"/>
                          <wp:effectExtent l="0" t="0" r="0" b="9525"/>
                          <wp:docPr id="13" name="Billede 8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047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60373" w:rsidRPr="009224E3" w:rsidRDefault="00186ECA" w:rsidP="002171DE">
                    <w:pPr>
                      <w:pStyle w:val="Template-Date"/>
                    </w:pPr>
                    <w:bookmarkStart w:id="91" w:name="LAN_Direct"/>
                    <w:bookmarkStart w:id="92" w:name="USR_DirectPhone_HIF"/>
                    <w:r>
                      <w:t>Direct Tel.:</w:t>
                    </w:r>
                    <w:bookmarkEnd w:id="91"/>
                    <w:r w:rsidR="00160373" w:rsidRPr="009224E3">
                      <w:t xml:space="preserve"> </w:t>
                    </w:r>
                    <w:bookmarkStart w:id="93" w:name="USR_DirectPhone"/>
                    <w:r>
                      <w:t>+4531500741</w:t>
                    </w:r>
                    <w:bookmarkEnd w:id="93"/>
                  </w:p>
                  <w:p w:rsidR="00160373" w:rsidRPr="009224E3" w:rsidRDefault="00160373" w:rsidP="002171DE">
                    <w:pPr>
                      <w:pStyle w:val="Template-Date"/>
                      <w:rPr>
                        <w:vanish/>
                      </w:rPr>
                    </w:pPr>
                    <w:bookmarkStart w:id="94" w:name="LAN_Pager"/>
                    <w:bookmarkStart w:id="95" w:name="USR_Pager_HIF"/>
                    <w:bookmarkEnd w:id="92"/>
                    <w:r>
                      <w:rPr>
                        <w:vanish/>
                      </w:rPr>
                      <w:t>Pager:</w:t>
                    </w:r>
                    <w:bookmarkEnd w:id="94"/>
                    <w:r w:rsidRPr="009224E3">
                      <w:rPr>
                        <w:vanish/>
                      </w:rPr>
                      <w:t xml:space="preserve"> </w:t>
                    </w:r>
                    <w:bookmarkStart w:id="96" w:name="USR_Pager"/>
                    <w:bookmarkEnd w:id="96"/>
                  </w:p>
                  <w:p w:rsidR="00160373" w:rsidRPr="009224E3" w:rsidRDefault="00160373" w:rsidP="002171DE">
                    <w:pPr>
                      <w:pStyle w:val="Template-Date"/>
                      <w:rPr>
                        <w:vanish/>
                      </w:rPr>
                    </w:pPr>
                    <w:bookmarkStart w:id="97" w:name="LAN_Private"/>
                    <w:bookmarkStart w:id="98" w:name="USR_PrivatePhone_HIF"/>
                    <w:bookmarkEnd w:id="95"/>
                    <w:r>
                      <w:rPr>
                        <w:vanish/>
                      </w:rPr>
                      <w:t>Private Tel.:</w:t>
                    </w:r>
                    <w:bookmarkEnd w:id="97"/>
                    <w:r w:rsidRPr="009224E3">
                      <w:rPr>
                        <w:vanish/>
                      </w:rPr>
                      <w:t xml:space="preserve"> </w:t>
                    </w:r>
                    <w:bookmarkStart w:id="99" w:name="USR_PrivatePhone"/>
                    <w:bookmarkEnd w:id="99"/>
                  </w:p>
                  <w:p w:rsidR="00160373" w:rsidRPr="00D456C3" w:rsidRDefault="00160373" w:rsidP="002171DE">
                    <w:pPr>
                      <w:pStyle w:val="Template-Date"/>
                    </w:pPr>
                    <w:bookmarkStart w:id="100" w:name="LAN_Mobile"/>
                    <w:bookmarkStart w:id="101" w:name="USR_Mobile_HIF"/>
                    <w:bookmarkEnd w:id="98"/>
                    <w:r>
                      <w:t>Mobile Tel.:</w:t>
                    </w:r>
                    <w:bookmarkEnd w:id="100"/>
                    <w:r w:rsidRPr="00D456C3">
                      <w:t xml:space="preserve"> </w:t>
                    </w:r>
                    <w:bookmarkStart w:id="102" w:name="USR_Mobile"/>
                    <w:r>
                      <w:t>+4531500741</w:t>
                    </w:r>
                    <w:bookmarkEnd w:id="102"/>
                  </w:p>
                  <w:p w:rsidR="00160373" w:rsidRPr="00D456C3" w:rsidRDefault="00446187" w:rsidP="002171DE">
                    <w:pPr>
                      <w:pStyle w:val="Template-Date"/>
                      <w:rPr>
                        <w:vanish/>
                      </w:rPr>
                    </w:pPr>
                    <w:bookmarkStart w:id="103" w:name="LAN_Fax_2"/>
                    <w:bookmarkStart w:id="104" w:name="USR_DirectFax_HIF"/>
                    <w:bookmarkEnd w:id="101"/>
                    <w:r>
                      <w:rPr>
                        <w:vanish/>
                      </w:rPr>
                      <w:t>Fax:</w:t>
                    </w:r>
                    <w:bookmarkEnd w:id="103"/>
                    <w:r w:rsidR="00160373" w:rsidRPr="00D456C3">
                      <w:rPr>
                        <w:vanish/>
                      </w:rPr>
                      <w:t xml:space="preserve"> </w:t>
                    </w:r>
                    <w:bookmarkStart w:id="105" w:name="USR_DirectFax"/>
                    <w:bookmarkEnd w:id="105"/>
                  </w:p>
                  <w:p w:rsidR="00160373" w:rsidRPr="0075016A" w:rsidRDefault="00160373" w:rsidP="002171DE">
                    <w:pPr>
                      <w:pStyle w:val="Template-Date"/>
                      <w:rPr>
                        <w:lang w:val="de-AT"/>
                      </w:rPr>
                    </w:pPr>
                    <w:bookmarkStart w:id="106" w:name="LAN_Email"/>
                    <w:bookmarkStart w:id="107" w:name="USR_Email_HIF"/>
                    <w:bookmarkEnd w:id="104"/>
                    <w:r w:rsidRPr="0075016A">
                      <w:rPr>
                        <w:lang w:val="de-AT"/>
                      </w:rPr>
                      <w:t>E-mail</w:t>
                    </w:r>
                    <w:bookmarkEnd w:id="106"/>
                    <w:r w:rsidRPr="0075016A">
                      <w:rPr>
                        <w:lang w:val="de-AT"/>
                      </w:rPr>
                      <w:t xml:space="preserve">: </w:t>
                    </w:r>
                    <w:bookmarkStart w:id="108" w:name="USR_Email"/>
                    <w:r w:rsidRPr="0075016A">
                      <w:rPr>
                        <w:lang w:val="de-AT"/>
                      </w:rPr>
                      <w:t>klaus.koren@bios.au.dk</w:t>
                    </w:r>
                    <w:bookmarkEnd w:id="108"/>
                  </w:p>
                  <w:p w:rsidR="00160373" w:rsidRPr="005909A7" w:rsidRDefault="006A7ADC" w:rsidP="002171DE">
                    <w:pPr>
                      <w:pStyle w:val="Template-Date"/>
                    </w:pPr>
                    <w:bookmarkStart w:id="109" w:name="USR_Www_HIF"/>
                    <w:bookmarkEnd w:id="107"/>
                    <w:r w:rsidRPr="005909A7">
                      <w:t xml:space="preserve">Web: </w:t>
                    </w:r>
                    <w:bookmarkStart w:id="110" w:name="USR_www"/>
                    <w:r>
                      <w:t>au.dk/en/klaus.koren@bios</w:t>
                    </w:r>
                    <w:bookmarkEnd w:id="110"/>
                  </w:p>
                  <w:bookmarkEnd w:id="109"/>
                  <w:p w:rsidR="00160373" w:rsidRPr="005909A7" w:rsidRDefault="00160373" w:rsidP="002171DE">
                    <w:pPr>
                      <w:pStyle w:val="Template-Date"/>
                    </w:pPr>
                  </w:p>
                  <w:p w:rsidR="00160373" w:rsidRPr="00D456C3" w:rsidRDefault="00160373" w:rsidP="002171DE">
                    <w:pPr>
                      <w:pStyle w:val="Template-Date"/>
                      <w:rPr>
                        <w:vanish/>
                      </w:rPr>
                    </w:pPr>
                    <w:bookmarkStart w:id="111" w:name="LAN_JournalNr"/>
                    <w:bookmarkStart w:id="112" w:name="FLD_JournalNr_HIF"/>
                    <w:r>
                      <w:rPr>
                        <w:vanish/>
                      </w:rPr>
                      <w:t>Journal no</w:t>
                    </w:r>
                    <w:bookmarkEnd w:id="111"/>
                    <w:r w:rsidRPr="00D456C3">
                      <w:rPr>
                        <w:vanish/>
                      </w:rPr>
                      <w:t xml:space="preserve">.: </w:t>
                    </w:r>
                    <w:bookmarkStart w:id="113" w:name="FLD_JournalNr"/>
                    <w:bookmarkEnd w:id="113"/>
                  </w:p>
                  <w:p w:rsidR="00160373" w:rsidRPr="009224E3" w:rsidRDefault="00160373" w:rsidP="002171DE">
                    <w:pPr>
                      <w:pStyle w:val="Template-Date"/>
                      <w:rPr>
                        <w:vanish/>
                      </w:rPr>
                    </w:pPr>
                    <w:bookmarkStart w:id="114" w:name="LAN_AarskortNr"/>
                    <w:bookmarkStart w:id="115" w:name="FLD_AarskortNr_HIF"/>
                    <w:bookmarkEnd w:id="112"/>
                    <w:r>
                      <w:rPr>
                        <w:vanish/>
                      </w:rPr>
                      <w:t>Student reg. no</w:t>
                    </w:r>
                    <w:bookmarkEnd w:id="114"/>
                    <w:r w:rsidRPr="009224E3">
                      <w:rPr>
                        <w:vanish/>
                      </w:rPr>
                      <w:t xml:space="preserve">.: </w:t>
                    </w:r>
                    <w:bookmarkStart w:id="116" w:name="FLD_AarskortNr"/>
                    <w:bookmarkEnd w:id="116"/>
                  </w:p>
                  <w:p w:rsidR="00160373" w:rsidRPr="009224E3" w:rsidRDefault="00160373" w:rsidP="002171DE">
                    <w:pPr>
                      <w:pStyle w:val="Template-Date"/>
                      <w:rPr>
                        <w:vanish/>
                      </w:rPr>
                    </w:pPr>
                    <w:bookmarkStart w:id="117" w:name="LAN_CPR"/>
                    <w:bookmarkStart w:id="118" w:name="FLD_CprNr_HIF"/>
                    <w:bookmarkEnd w:id="115"/>
                    <w:r>
                      <w:rPr>
                        <w:vanish/>
                      </w:rPr>
                      <w:t>CPR no.</w:t>
                    </w:r>
                    <w:bookmarkEnd w:id="117"/>
                    <w:r w:rsidRPr="009224E3">
                      <w:rPr>
                        <w:vanish/>
                      </w:rPr>
                      <w:t xml:space="preserve">.: </w:t>
                    </w:r>
                    <w:bookmarkStart w:id="119" w:name="FLD_CprNr"/>
                    <w:bookmarkEnd w:id="119"/>
                  </w:p>
                  <w:p w:rsidR="00160373" w:rsidRPr="009224E3" w:rsidRDefault="00160373" w:rsidP="002171DE">
                    <w:pPr>
                      <w:pStyle w:val="Template-Date"/>
                      <w:rPr>
                        <w:vanish/>
                      </w:rPr>
                    </w:pPr>
                    <w:bookmarkStart w:id="120" w:name="LAN_ModtCPR"/>
                    <w:bookmarkStart w:id="121" w:name="FLD_ModtagerCvrNr_HIF"/>
                    <w:bookmarkEnd w:id="118"/>
                    <w:r>
                      <w:rPr>
                        <w:vanish/>
                      </w:rPr>
                      <w:t>Receiver's CVR no</w:t>
                    </w:r>
                    <w:bookmarkEnd w:id="120"/>
                    <w:r w:rsidRPr="009224E3">
                      <w:rPr>
                        <w:vanish/>
                      </w:rPr>
                      <w:t xml:space="preserve">.: </w:t>
                    </w:r>
                    <w:bookmarkStart w:id="122" w:name="FLD_ModtagerCvrNr"/>
                    <w:bookmarkEnd w:id="122"/>
                  </w:p>
                  <w:p w:rsidR="00160373" w:rsidRPr="009224E3" w:rsidRDefault="00160373" w:rsidP="002171DE">
                    <w:pPr>
                      <w:pStyle w:val="Template-Date"/>
                    </w:pPr>
                    <w:bookmarkStart w:id="123" w:name="LAN_AfsCVR"/>
                    <w:bookmarkStart w:id="124" w:name="OFF_cvr_HIF"/>
                    <w:bookmarkEnd w:id="121"/>
                    <w:r>
                      <w:t>Sender's CVR no</w:t>
                    </w:r>
                    <w:bookmarkEnd w:id="123"/>
                    <w:r w:rsidRPr="009224E3">
                      <w:t xml:space="preserve">.: </w:t>
                    </w:r>
                    <w:bookmarkStart w:id="125" w:name="OFF_cvr"/>
                    <w:r>
                      <w:t>31119103</w:t>
                    </w:r>
                    <w:bookmarkEnd w:id="125"/>
                  </w:p>
                  <w:p w:rsidR="00160373" w:rsidRPr="009224E3" w:rsidRDefault="00160373" w:rsidP="002171DE">
                    <w:pPr>
                      <w:pStyle w:val="Template-Date"/>
                      <w:rPr>
                        <w:vanish/>
                      </w:rPr>
                    </w:pPr>
                    <w:bookmarkStart w:id="126" w:name="LAN_Reference"/>
                    <w:bookmarkStart w:id="127" w:name="FLD_Reference_HIF"/>
                    <w:bookmarkEnd w:id="124"/>
                    <w:r>
                      <w:rPr>
                        <w:vanish/>
                      </w:rPr>
                      <w:t>Reference</w:t>
                    </w:r>
                    <w:bookmarkEnd w:id="126"/>
                    <w:r w:rsidRPr="009224E3">
                      <w:rPr>
                        <w:vanish/>
                      </w:rPr>
                      <w:t xml:space="preserve">: </w:t>
                    </w:r>
                    <w:bookmarkStart w:id="128" w:name="FLD_Reference"/>
                    <w:bookmarkEnd w:id="128"/>
                  </w:p>
                  <w:bookmarkEnd w:id="127"/>
                  <w:p w:rsidR="00620D0B" w:rsidRDefault="00620D0B" w:rsidP="00620D0B">
                    <w:pPr>
                      <w:pStyle w:val="Template-kolofonstreg"/>
                    </w:pPr>
                    <w:r>
                      <w:rPr>
                        <w:noProof/>
                        <w:lang w:val="en-US" w:eastAsia="en-US"/>
                      </w:rPr>
                      <w:drawing>
                        <wp:inline distT="0" distB="0" distL="0" distR="0">
                          <wp:extent cx="352425" cy="104775"/>
                          <wp:effectExtent l="0" t="0" r="0" b="9525"/>
                          <wp:docPr id="14" name="Billede 17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047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60373" w:rsidRPr="00641B24" w:rsidRDefault="00160373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129" w:name="LAN_Page"/>
                    <w:r>
                      <w:t>Page</w:t>
                    </w:r>
                    <w:bookmarkEnd w:id="129"/>
                    <w:r>
                      <w:t xml:space="preserve"> </w:t>
                    </w:r>
                    <w:r w:rsidR="00756AA4">
                      <w:rPr>
                        <w:rStyle w:val="PageNumber"/>
                      </w:rPr>
                      <w:fldChar w:fldCharType="begin"/>
                    </w:r>
                    <w:r w:rsidR="00756AA4">
                      <w:rPr>
                        <w:rStyle w:val="PageNumber"/>
                      </w:rPr>
                      <w:instrText xml:space="preserve"> PAGE </w:instrText>
                    </w:r>
                    <w:r w:rsidR="00756AA4">
                      <w:rPr>
                        <w:rStyle w:val="PageNumber"/>
                      </w:rPr>
                      <w:fldChar w:fldCharType="separate"/>
                    </w:r>
                    <w:r w:rsidR="0003227A">
                      <w:rPr>
                        <w:rStyle w:val="PageNumber"/>
                      </w:rPr>
                      <w:t>1</w:t>
                    </w:r>
                    <w:r w:rsidR="00756AA4">
                      <w:rPr>
                        <w:rStyle w:val="PageNumber"/>
                      </w:rPr>
                      <w:fldChar w:fldCharType="end"/>
                    </w:r>
                    <w:r w:rsidR="00756AA4">
                      <w:rPr>
                        <w:rStyle w:val="PageNumber"/>
                      </w:rPr>
                      <w:t>/</w:t>
                    </w:r>
                    <w:r w:rsidR="00D67B21" w:rsidRPr="00D16593">
                      <w:fldChar w:fldCharType="begin"/>
                    </w:r>
                    <w:r w:rsidR="00D67B21" w:rsidRPr="00D16593">
                      <w:instrText xml:space="preserve">SECTIONPAGES </w:instrText>
                    </w:r>
                    <w:r w:rsidR="00D67B21" w:rsidRPr="00D16593">
                      <w:fldChar w:fldCharType="separate"/>
                    </w:r>
                    <w:r w:rsidR="0003227A">
                      <w:t>1</w:t>
                    </w:r>
                    <w:r w:rsidR="00D67B21" w:rsidRPr="00D16593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260F492D"/>
    <w:multiLevelType w:val="multilevel"/>
    <w:tmpl w:val="FAFE8112"/>
    <w:lvl w:ilvl="0">
      <w:start w:val="1"/>
      <w:numFmt w:val="bullet"/>
      <w:pStyle w:val="ListBullet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0" w15:restartNumberingAfterBreak="0">
    <w:nsid w:val="362573E2"/>
    <w:multiLevelType w:val="multilevel"/>
    <w:tmpl w:val="64441010"/>
    <w:lvl w:ilvl="0">
      <w:start w:val="1"/>
      <w:numFmt w:val="decimal"/>
      <w:pStyle w:val="ListNumber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1" w15:restartNumberingAfterBreak="0">
    <w:nsid w:val="38CF094A"/>
    <w:multiLevelType w:val="multilevel"/>
    <w:tmpl w:val="0406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2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3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4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12"/>
  </w:num>
  <w:num w:numId="2">
    <w:abstractNumId w:val="8"/>
  </w:num>
  <w:num w:numId="3">
    <w:abstractNumId w:val="11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10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3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proofState w:spelling="clean" w:grammar="clean"/>
  <w:defaultTabStop w:val="720"/>
  <w:autoHyphenation/>
  <w:hyphenationZone w:val="284"/>
  <w:drawingGridHorizontalSpacing w:val="105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A4A"/>
    <w:rsid w:val="000011FF"/>
    <w:rsid w:val="00003B6C"/>
    <w:rsid w:val="000221B7"/>
    <w:rsid w:val="00027431"/>
    <w:rsid w:val="0003227A"/>
    <w:rsid w:val="00032B4F"/>
    <w:rsid w:val="00051A09"/>
    <w:rsid w:val="00054B15"/>
    <w:rsid w:val="000553F3"/>
    <w:rsid w:val="00065C0F"/>
    <w:rsid w:val="00074AEF"/>
    <w:rsid w:val="00094D54"/>
    <w:rsid w:val="00096068"/>
    <w:rsid w:val="000A462B"/>
    <w:rsid w:val="000A48FF"/>
    <w:rsid w:val="000B2A66"/>
    <w:rsid w:val="000D4F1A"/>
    <w:rsid w:val="000D58D1"/>
    <w:rsid w:val="000D6181"/>
    <w:rsid w:val="000D7729"/>
    <w:rsid w:val="000E1334"/>
    <w:rsid w:val="000E265D"/>
    <w:rsid w:val="000E46C3"/>
    <w:rsid w:val="001213E5"/>
    <w:rsid w:val="0012702C"/>
    <w:rsid w:val="00130BD0"/>
    <w:rsid w:val="00144417"/>
    <w:rsid w:val="00153477"/>
    <w:rsid w:val="00156D0E"/>
    <w:rsid w:val="00160373"/>
    <w:rsid w:val="00161508"/>
    <w:rsid w:val="00165822"/>
    <w:rsid w:val="00186ECA"/>
    <w:rsid w:val="00191872"/>
    <w:rsid w:val="00192812"/>
    <w:rsid w:val="0019604D"/>
    <w:rsid w:val="001A67BC"/>
    <w:rsid w:val="001B5B08"/>
    <w:rsid w:val="001B7CB4"/>
    <w:rsid w:val="001C2E9B"/>
    <w:rsid w:val="001F665E"/>
    <w:rsid w:val="00201945"/>
    <w:rsid w:val="00213BCF"/>
    <w:rsid w:val="002171DE"/>
    <w:rsid w:val="00227E7F"/>
    <w:rsid w:val="002307BF"/>
    <w:rsid w:val="00235108"/>
    <w:rsid w:val="002464E0"/>
    <w:rsid w:val="00247A66"/>
    <w:rsid w:val="0025262C"/>
    <w:rsid w:val="00253944"/>
    <w:rsid w:val="0025642C"/>
    <w:rsid w:val="00261B99"/>
    <w:rsid w:val="00267D18"/>
    <w:rsid w:val="00270EFE"/>
    <w:rsid w:val="00284BB8"/>
    <w:rsid w:val="002B043A"/>
    <w:rsid w:val="002B6407"/>
    <w:rsid w:val="002C100C"/>
    <w:rsid w:val="002E326D"/>
    <w:rsid w:val="002F0F97"/>
    <w:rsid w:val="002F3BF9"/>
    <w:rsid w:val="002F7F91"/>
    <w:rsid w:val="003001FB"/>
    <w:rsid w:val="00303EB3"/>
    <w:rsid w:val="003122C4"/>
    <w:rsid w:val="00331A73"/>
    <w:rsid w:val="00331F9D"/>
    <w:rsid w:val="00336DC5"/>
    <w:rsid w:val="0034014F"/>
    <w:rsid w:val="0034031E"/>
    <w:rsid w:val="0034099C"/>
    <w:rsid w:val="00355698"/>
    <w:rsid w:val="003646CE"/>
    <w:rsid w:val="00370CD1"/>
    <w:rsid w:val="00372A7D"/>
    <w:rsid w:val="00374859"/>
    <w:rsid w:val="003770FD"/>
    <w:rsid w:val="00385E94"/>
    <w:rsid w:val="003955CD"/>
    <w:rsid w:val="003A0992"/>
    <w:rsid w:val="003A5CC4"/>
    <w:rsid w:val="003E6170"/>
    <w:rsid w:val="003F33BA"/>
    <w:rsid w:val="00411A1B"/>
    <w:rsid w:val="00423170"/>
    <w:rsid w:val="004262ED"/>
    <w:rsid w:val="0043573B"/>
    <w:rsid w:val="00441897"/>
    <w:rsid w:val="00443D5B"/>
    <w:rsid w:val="00446187"/>
    <w:rsid w:val="00450B9C"/>
    <w:rsid w:val="00467364"/>
    <w:rsid w:val="00471E2C"/>
    <w:rsid w:val="00475F24"/>
    <w:rsid w:val="004777F0"/>
    <w:rsid w:val="004803D4"/>
    <w:rsid w:val="00481982"/>
    <w:rsid w:val="0048777D"/>
    <w:rsid w:val="004A2009"/>
    <w:rsid w:val="004A66E6"/>
    <w:rsid w:val="004B63C7"/>
    <w:rsid w:val="004C1620"/>
    <w:rsid w:val="004C27E3"/>
    <w:rsid w:val="004D00EC"/>
    <w:rsid w:val="004E3778"/>
    <w:rsid w:val="004F44AC"/>
    <w:rsid w:val="00504494"/>
    <w:rsid w:val="00531E58"/>
    <w:rsid w:val="00533CEE"/>
    <w:rsid w:val="00535205"/>
    <w:rsid w:val="00536DF4"/>
    <w:rsid w:val="00541B8A"/>
    <w:rsid w:val="00547ACA"/>
    <w:rsid w:val="00551281"/>
    <w:rsid w:val="00562679"/>
    <w:rsid w:val="00562685"/>
    <w:rsid w:val="005630EC"/>
    <w:rsid w:val="00565F6D"/>
    <w:rsid w:val="00567F0D"/>
    <w:rsid w:val="005755B6"/>
    <w:rsid w:val="00577E20"/>
    <w:rsid w:val="005802EE"/>
    <w:rsid w:val="005909A7"/>
    <w:rsid w:val="00595CFB"/>
    <w:rsid w:val="005A641C"/>
    <w:rsid w:val="005B1DAA"/>
    <w:rsid w:val="005B34A3"/>
    <w:rsid w:val="005C13F3"/>
    <w:rsid w:val="005C7510"/>
    <w:rsid w:val="005D11FE"/>
    <w:rsid w:val="005D5DAA"/>
    <w:rsid w:val="005E6CB9"/>
    <w:rsid w:val="00601BB3"/>
    <w:rsid w:val="0060260C"/>
    <w:rsid w:val="006033CC"/>
    <w:rsid w:val="0060539C"/>
    <w:rsid w:val="00614E08"/>
    <w:rsid w:val="00620C41"/>
    <w:rsid w:val="00620D0B"/>
    <w:rsid w:val="00641B24"/>
    <w:rsid w:val="00643A7A"/>
    <w:rsid w:val="00650332"/>
    <w:rsid w:val="00654046"/>
    <w:rsid w:val="0065762A"/>
    <w:rsid w:val="00663BC3"/>
    <w:rsid w:val="00664646"/>
    <w:rsid w:val="00666196"/>
    <w:rsid w:val="0066674A"/>
    <w:rsid w:val="006803D7"/>
    <w:rsid w:val="00683BE2"/>
    <w:rsid w:val="0069128A"/>
    <w:rsid w:val="006964C1"/>
    <w:rsid w:val="006971AA"/>
    <w:rsid w:val="006A7ADC"/>
    <w:rsid w:val="006B2A52"/>
    <w:rsid w:val="006B4632"/>
    <w:rsid w:val="006B6134"/>
    <w:rsid w:val="006C1797"/>
    <w:rsid w:val="006C3A1B"/>
    <w:rsid w:val="006D2642"/>
    <w:rsid w:val="006D65DC"/>
    <w:rsid w:val="006F4B3E"/>
    <w:rsid w:val="0070345D"/>
    <w:rsid w:val="0072005E"/>
    <w:rsid w:val="00736658"/>
    <w:rsid w:val="0074726D"/>
    <w:rsid w:val="0075016A"/>
    <w:rsid w:val="00750EE1"/>
    <w:rsid w:val="007543F0"/>
    <w:rsid w:val="00756AA4"/>
    <w:rsid w:val="00757BDC"/>
    <w:rsid w:val="0076144A"/>
    <w:rsid w:val="0076360B"/>
    <w:rsid w:val="007904C2"/>
    <w:rsid w:val="00795523"/>
    <w:rsid w:val="007955B4"/>
    <w:rsid w:val="007A6435"/>
    <w:rsid w:val="007B1EF5"/>
    <w:rsid w:val="007B3386"/>
    <w:rsid w:val="007C0864"/>
    <w:rsid w:val="007C1953"/>
    <w:rsid w:val="007C5681"/>
    <w:rsid w:val="007F0B29"/>
    <w:rsid w:val="007F0DC0"/>
    <w:rsid w:val="007F28D1"/>
    <w:rsid w:val="00816191"/>
    <w:rsid w:val="00835D85"/>
    <w:rsid w:val="00845E23"/>
    <w:rsid w:val="00851407"/>
    <w:rsid w:val="00855AD5"/>
    <w:rsid w:val="00863559"/>
    <w:rsid w:val="008979A9"/>
    <w:rsid w:val="008C1273"/>
    <w:rsid w:val="008C3D75"/>
    <w:rsid w:val="008E4128"/>
    <w:rsid w:val="008E6802"/>
    <w:rsid w:val="008F02A7"/>
    <w:rsid w:val="008F0558"/>
    <w:rsid w:val="008F7FDE"/>
    <w:rsid w:val="009044C3"/>
    <w:rsid w:val="00905114"/>
    <w:rsid w:val="00907607"/>
    <w:rsid w:val="00910516"/>
    <w:rsid w:val="00912BA4"/>
    <w:rsid w:val="009224E3"/>
    <w:rsid w:val="00926025"/>
    <w:rsid w:val="00930299"/>
    <w:rsid w:val="00930E78"/>
    <w:rsid w:val="009335D6"/>
    <w:rsid w:val="00940EEA"/>
    <w:rsid w:val="009564BA"/>
    <w:rsid w:val="00963627"/>
    <w:rsid w:val="00966484"/>
    <w:rsid w:val="009931E4"/>
    <w:rsid w:val="00997B5B"/>
    <w:rsid w:val="009B0DF6"/>
    <w:rsid w:val="009B14B5"/>
    <w:rsid w:val="009B6356"/>
    <w:rsid w:val="009B65BF"/>
    <w:rsid w:val="009C1F1A"/>
    <w:rsid w:val="009C3A4A"/>
    <w:rsid w:val="009C5C27"/>
    <w:rsid w:val="009C5CAB"/>
    <w:rsid w:val="009D3785"/>
    <w:rsid w:val="009D6862"/>
    <w:rsid w:val="009E578E"/>
    <w:rsid w:val="009F2CB3"/>
    <w:rsid w:val="009F3FAD"/>
    <w:rsid w:val="009F437C"/>
    <w:rsid w:val="009F79B6"/>
    <w:rsid w:val="009F7F21"/>
    <w:rsid w:val="00A11327"/>
    <w:rsid w:val="00A24D90"/>
    <w:rsid w:val="00A256C1"/>
    <w:rsid w:val="00A374B7"/>
    <w:rsid w:val="00A4668C"/>
    <w:rsid w:val="00A509CB"/>
    <w:rsid w:val="00A639E5"/>
    <w:rsid w:val="00AA08AE"/>
    <w:rsid w:val="00AA0EF9"/>
    <w:rsid w:val="00AB36AC"/>
    <w:rsid w:val="00AB4E1D"/>
    <w:rsid w:val="00AB6E12"/>
    <w:rsid w:val="00AC0832"/>
    <w:rsid w:val="00AD07A5"/>
    <w:rsid w:val="00AD403F"/>
    <w:rsid w:val="00AD4779"/>
    <w:rsid w:val="00AD54B0"/>
    <w:rsid w:val="00AE4001"/>
    <w:rsid w:val="00AE774C"/>
    <w:rsid w:val="00AF16F8"/>
    <w:rsid w:val="00B0759B"/>
    <w:rsid w:val="00B10D00"/>
    <w:rsid w:val="00B14707"/>
    <w:rsid w:val="00B15221"/>
    <w:rsid w:val="00B32816"/>
    <w:rsid w:val="00B427ED"/>
    <w:rsid w:val="00B512EE"/>
    <w:rsid w:val="00B51957"/>
    <w:rsid w:val="00B525C1"/>
    <w:rsid w:val="00B7088E"/>
    <w:rsid w:val="00B81885"/>
    <w:rsid w:val="00B8433E"/>
    <w:rsid w:val="00B85128"/>
    <w:rsid w:val="00B86FB5"/>
    <w:rsid w:val="00B877DF"/>
    <w:rsid w:val="00B904CE"/>
    <w:rsid w:val="00B95269"/>
    <w:rsid w:val="00BA56DF"/>
    <w:rsid w:val="00BB5539"/>
    <w:rsid w:val="00BC0053"/>
    <w:rsid w:val="00BC0B40"/>
    <w:rsid w:val="00BC120C"/>
    <w:rsid w:val="00BD68D4"/>
    <w:rsid w:val="00BE2A15"/>
    <w:rsid w:val="00BE7FBE"/>
    <w:rsid w:val="00BF3805"/>
    <w:rsid w:val="00BF52E2"/>
    <w:rsid w:val="00BF6106"/>
    <w:rsid w:val="00BF61D5"/>
    <w:rsid w:val="00C02C68"/>
    <w:rsid w:val="00C10F56"/>
    <w:rsid w:val="00C33641"/>
    <w:rsid w:val="00C417F3"/>
    <w:rsid w:val="00C41C6E"/>
    <w:rsid w:val="00C53E9D"/>
    <w:rsid w:val="00C61078"/>
    <w:rsid w:val="00C63B20"/>
    <w:rsid w:val="00C720E8"/>
    <w:rsid w:val="00C723B1"/>
    <w:rsid w:val="00C74A89"/>
    <w:rsid w:val="00C77F09"/>
    <w:rsid w:val="00C84EA5"/>
    <w:rsid w:val="00C96CED"/>
    <w:rsid w:val="00C96E92"/>
    <w:rsid w:val="00CB03A1"/>
    <w:rsid w:val="00CB2ECE"/>
    <w:rsid w:val="00CB381D"/>
    <w:rsid w:val="00CB4E1B"/>
    <w:rsid w:val="00CC73C8"/>
    <w:rsid w:val="00CC7B3A"/>
    <w:rsid w:val="00CD3CE7"/>
    <w:rsid w:val="00CD66F1"/>
    <w:rsid w:val="00CE18FB"/>
    <w:rsid w:val="00D14768"/>
    <w:rsid w:val="00D16593"/>
    <w:rsid w:val="00D16753"/>
    <w:rsid w:val="00D17641"/>
    <w:rsid w:val="00D17CDE"/>
    <w:rsid w:val="00D42A34"/>
    <w:rsid w:val="00D4350D"/>
    <w:rsid w:val="00D456C3"/>
    <w:rsid w:val="00D54EBE"/>
    <w:rsid w:val="00D67B21"/>
    <w:rsid w:val="00D76CF7"/>
    <w:rsid w:val="00D80A20"/>
    <w:rsid w:val="00D90E6B"/>
    <w:rsid w:val="00DA0E15"/>
    <w:rsid w:val="00DB449D"/>
    <w:rsid w:val="00DC3E3A"/>
    <w:rsid w:val="00DE4DE0"/>
    <w:rsid w:val="00DE7B64"/>
    <w:rsid w:val="00DF2193"/>
    <w:rsid w:val="00E22B04"/>
    <w:rsid w:val="00E346EC"/>
    <w:rsid w:val="00E41F27"/>
    <w:rsid w:val="00E44247"/>
    <w:rsid w:val="00E45DD8"/>
    <w:rsid w:val="00E50D00"/>
    <w:rsid w:val="00E55F6C"/>
    <w:rsid w:val="00E64FC5"/>
    <w:rsid w:val="00E7234F"/>
    <w:rsid w:val="00E966E9"/>
    <w:rsid w:val="00EA40B3"/>
    <w:rsid w:val="00EA6633"/>
    <w:rsid w:val="00EB31F8"/>
    <w:rsid w:val="00EC06F0"/>
    <w:rsid w:val="00ED29B8"/>
    <w:rsid w:val="00EE7C7A"/>
    <w:rsid w:val="00F30976"/>
    <w:rsid w:val="00F4463E"/>
    <w:rsid w:val="00F45004"/>
    <w:rsid w:val="00F51363"/>
    <w:rsid w:val="00F51960"/>
    <w:rsid w:val="00F626ED"/>
    <w:rsid w:val="00F7428E"/>
    <w:rsid w:val="00FA1193"/>
    <w:rsid w:val="00FA31F3"/>
    <w:rsid w:val="00FB3F65"/>
    <w:rsid w:val="00FC39B0"/>
    <w:rsid w:val="00FD440F"/>
    <w:rsid w:val="00FE0DAB"/>
    <w:rsid w:val="00FE22D4"/>
    <w:rsid w:val="00FF3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11EB1C8"/>
  <w15:docId w15:val="{F10B1FB2-B848-4FBE-AC8E-FFE6CFAE3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semiHidden="1" w:uiPriority="99" w:qFormat="1"/>
    <w:lsdException w:name="Bibliography" w:semiHidden="1" w:uiPriority="99" w:unhideWhenUsed="1"/>
    <w:lsdException w:name="TOC Heading" w:semiHidden="1" w:uiPriority="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0D0B"/>
    <w:rPr>
      <w:lang w:val="en-GB"/>
    </w:rPr>
  </w:style>
  <w:style w:type="paragraph" w:styleId="Heading1">
    <w:name w:val="heading 1"/>
    <w:basedOn w:val="Normal"/>
    <w:next w:val="Normal"/>
    <w:uiPriority w:val="1"/>
    <w:qFormat/>
    <w:rsid w:val="009D6862"/>
    <w:pPr>
      <w:outlineLvl w:val="0"/>
    </w:pPr>
    <w:rPr>
      <w:rFonts w:cs="Arial"/>
      <w:b/>
      <w:bCs/>
      <w:szCs w:val="32"/>
    </w:rPr>
  </w:style>
  <w:style w:type="paragraph" w:styleId="Heading2">
    <w:name w:val="heading 2"/>
    <w:basedOn w:val="Normal"/>
    <w:next w:val="Normal"/>
    <w:uiPriority w:val="1"/>
    <w:qFormat/>
    <w:rsid w:val="009D6862"/>
    <w:pPr>
      <w:outlineLvl w:val="1"/>
    </w:pPr>
    <w:rPr>
      <w:rFonts w:cs="Arial"/>
      <w:b/>
      <w:bCs/>
      <w:i/>
      <w:iCs/>
      <w:szCs w:val="28"/>
    </w:rPr>
  </w:style>
  <w:style w:type="paragraph" w:styleId="Heading3">
    <w:name w:val="heading 3"/>
    <w:basedOn w:val="Normal"/>
    <w:next w:val="Normal"/>
    <w:uiPriority w:val="1"/>
    <w:qFormat/>
    <w:rsid w:val="009D6862"/>
    <w:pPr>
      <w:outlineLvl w:val="2"/>
    </w:pPr>
    <w:rPr>
      <w:rFonts w:cs="Arial"/>
      <w:bCs/>
      <w:i/>
      <w:szCs w:val="26"/>
    </w:rPr>
  </w:style>
  <w:style w:type="paragraph" w:styleId="Heading4">
    <w:name w:val="heading 4"/>
    <w:basedOn w:val="Normal"/>
    <w:next w:val="Normal"/>
    <w:uiPriority w:val="1"/>
    <w:semiHidden/>
    <w:qFormat/>
    <w:rsid w:val="00907607"/>
    <w:pPr>
      <w:keepNext/>
      <w:outlineLvl w:val="3"/>
    </w:pPr>
    <w:rPr>
      <w:bCs/>
      <w:i/>
      <w:szCs w:val="28"/>
    </w:rPr>
  </w:style>
  <w:style w:type="paragraph" w:styleId="Heading5">
    <w:name w:val="heading 5"/>
    <w:basedOn w:val="Normal"/>
    <w:next w:val="Normal"/>
    <w:uiPriority w:val="1"/>
    <w:semiHidden/>
    <w:qFormat/>
    <w:rsid w:val="00577E20"/>
    <w:pPr>
      <w:outlineLvl w:val="4"/>
    </w:pPr>
    <w:rPr>
      <w:bCs/>
      <w:iCs/>
      <w:szCs w:val="26"/>
    </w:rPr>
  </w:style>
  <w:style w:type="paragraph" w:styleId="Heading6">
    <w:name w:val="heading 6"/>
    <w:basedOn w:val="Normal"/>
    <w:next w:val="Normal"/>
    <w:uiPriority w:val="1"/>
    <w:semiHidden/>
    <w:qFormat/>
    <w:rsid w:val="00577E20"/>
    <w:pPr>
      <w:outlineLvl w:val="5"/>
    </w:pPr>
    <w:rPr>
      <w:bCs/>
      <w:szCs w:val="22"/>
    </w:rPr>
  </w:style>
  <w:style w:type="paragraph" w:styleId="Heading7">
    <w:name w:val="heading 7"/>
    <w:basedOn w:val="Normal"/>
    <w:next w:val="Normal"/>
    <w:uiPriority w:val="1"/>
    <w:semiHidden/>
    <w:qFormat/>
    <w:rsid w:val="00577E20"/>
    <w:pPr>
      <w:outlineLvl w:val="6"/>
    </w:pPr>
  </w:style>
  <w:style w:type="paragraph" w:styleId="Heading8">
    <w:name w:val="heading 8"/>
    <w:basedOn w:val="Normal"/>
    <w:next w:val="Normal"/>
    <w:uiPriority w:val="1"/>
    <w:semiHidden/>
    <w:qFormat/>
    <w:rsid w:val="00577E20"/>
    <w:pPr>
      <w:outlineLvl w:val="7"/>
    </w:pPr>
    <w:rPr>
      <w:iCs/>
    </w:rPr>
  </w:style>
  <w:style w:type="paragraph" w:styleId="Heading9">
    <w:name w:val="heading 9"/>
    <w:basedOn w:val="Normal"/>
    <w:next w:val="Normal"/>
    <w:uiPriority w:val="1"/>
    <w:semiHidden/>
    <w:qFormat/>
    <w:rsid w:val="00577E20"/>
    <w:pPr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semiHidden/>
    <w:rsid w:val="005802EE"/>
    <w:pPr>
      <w:numPr>
        <w:numId w:val="1"/>
      </w:numPr>
    </w:pPr>
  </w:style>
  <w:style w:type="numbering" w:styleId="1ai">
    <w:name w:val="Outline List 1"/>
    <w:basedOn w:val="NoList"/>
    <w:semiHidden/>
    <w:rsid w:val="005802EE"/>
    <w:pPr>
      <w:numPr>
        <w:numId w:val="2"/>
      </w:numPr>
    </w:pPr>
  </w:style>
  <w:style w:type="numbering" w:styleId="ArticleSection">
    <w:name w:val="Outline List 3"/>
    <w:basedOn w:val="NoList"/>
    <w:semiHidden/>
    <w:rsid w:val="005802EE"/>
    <w:pPr>
      <w:numPr>
        <w:numId w:val="3"/>
      </w:numPr>
    </w:pPr>
  </w:style>
  <w:style w:type="paragraph" w:styleId="BlockText">
    <w:name w:val="Block Text"/>
    <w:basedOn w:val="Normal"/>
    <w:uiPriority w:val="99"/>
    <w:semiHidden/>
    <w:rsid w:val="005802EE"/>
    <w:pPr>
      <w:spacing w:after="120"/>
      <w:ind w:left="1440" w:right="1440"/>
    </w:pPr>
  </w:style>
  <w:style w:type="paragraph" w:styleId="BodyText">
    <w:name w:val="Body Text"/>
    <w:basedOn w:val="Normal"/>
    <w:uiPriority w:val="99"/>
    <w:semiHidden/>
    <w:rsid w:val="005802EE"/>
    <w:pPr>
      <w:spacing w:after="120"/>
    </w:pPr>
  </w:style>
  <w:style w:type="paragraph" w:styleId="BodyText2">
    <w:name w:val="Body Text 2"/>
    <w:basedOn w:val="Normal"/>
    <w:uiPriority w:val="99"/>
    <w:semiHidden/>
    <w:rsid w:val="005802EE"/>
    <w:pPr>
      <w:spacing w:after="120" w:line="480" w:lineRule="auto"/>
    </w:pPr>
  </w:style>
  <w:style w:type="paragraph" w:styleId="BodyText3">
    <w:name w:val="Body Text 3"/>
    <w:basedOn w:val="Normal"/>
    <w:uiPriority w:val="99"/>
    <w:semiHidden/>
    <w:rsid w:val="005802EE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uiPriority w:val="99"/>
    <w:semiHidden/>
    <w:rsid w:val="005802EE"/>
    <w:pPr>
      <w:ind w:firstLine="210"/>
    </w:pPr>
  </w:style>
  <w:style w:type="paragraph" w:styleId="BodyTextIndent">
    <w:name w:val="Body Text Indent"/>
    <w:basedOn w:val="Normal"/>
    <w:uiPriority w:val="99"/>
    <w:semiHidden/>
    <w:rsid w:val="005802EE"/>
    <w:pPr>
      <w:spacing w:after="120"/>
      <w:ind w:left="283"/>
    </w:pPr>
  </w:style>
  <w:style w:type="paragraph" w:styleId="BodyTextFirstIndent2">
    <w:name w:val="Body Text First Indent 2"/>
    <w:basedOn w:val="BodyTextIndent"/>
    <w:uiPriority w:val="99"/>
    <w:semiHidden/>
    <w:rsid w:val="005802EE"/>
    <w:pPr>
      <w:ind w:firstLine="210"/>
    </w:pPr>
  </w:style>
  <w:style w:type="paragraph" w:styleId="BodyTextIndent2">
    <w:name w:val="Body Text Indent 2"/>
    <w:basedOn w:val="Normal"/>
    <w:uiPriority w:val="99"/>
    <w:semiHidden/>
    <w:rsid w:val="005802EE"/>
    <w:pPr>
      <w:spacing w:after="120" w:line="480" w:lineRule="auto"/>
      <w:ind w:left="283"/>
    </w:pPr>
  </w:style>
  <w:style w:type="paragraph" w:styleId="BodyTextIndent3">
    <w:name w:val="Body Text Indent 3"/>
    <w:basedOn w:val="Normal"/>
    <w:uiPriority w:val="99"/>
    <w:semiHidden/>
    <w:rsid w:val="005802EE"/>
    <w:pPr>
      <w:spacing w:after="120"/>
      <w:ind w:left="283"/>
    </w:pPr>
    <w:rPr>
      <w:sz w:val="16"/>
      <w:szCs w:val="16"/>
    </w:rPr>
  </w:style>
  <w:style w:type="paragraph" w:styleId="Caption">
    <w:name w:val="caption"/>
    <w:basedOn w:val="Normal"/>
    <w:next w:val="Normal"/>
    <w:uiPriority w:val="3"/>
    <w:qFormat/>
    <w:rsid w:val="005802EE"/>
    <w:rPr>
      <w:b/>
      <w:bCs/>
      <w:sz w:val="16"/>
    </w:rPr>
  </w:style>
  <w:style w:type="paragraph" w:styleId="Closing">
    <w:name w:val="Closing"/>
    <w:basedOn w:val="Normal"/>
    <w:uiPriority w:val="99"/>
    <w:semiHidden/>
    <w:rsid w:val="005802EE"/>
    <w:pPr>
      <w:ind w:left="4252"/>
    </w:pPr>
  </w:style>
  <w:style w:type="paragraph" w:styleId="Date">
    <w:name w:val="Date"/>
    <w:basedOn w:val="Normal"/>
    <w:next w:val="Normal"/>
    <w:uiPriority w:val="99"/>
    <w:semiHidden/>
    <w:rsid w:val="005802EE"/>
  </w:style>
  <w:style w:type="paragraph" w:styleId="E-mailSignature">
    <w:name w:val="E-mail Signature"/>
    <w:basedOn w:val="Normal"/>
    <w:uiPriority w:val="99"/>
    <w:semiHidden/>
    <w:rsid w:val="005802EE"/>
  </w:style>
  <w:style w:type="character" w:styleId="Emphasis">
    <w:name w:val="Emphasis"/>
    <w:uiPriority w:val="3"/>
    <w:qFormat/>
    <w:rsid w:val="005802EE"/>
    <w:rPr>
      <w:i/>
      <w:iCs/>
      <w:lang w:val="en-GB"/>
    </w:rPr>
  </w:style>
  <w:style w:type="character" w:styleId="EndnoteReference">
    <w:name w:val="endnote reference"/>
    <w:uiPriority w:val="7"/>
    <w:semiHidden/>
    <w:rsid w:val="00907607"/>
    <w:rPr>
      <w:rFonts w:ascii="AU Passata" w:hAnsi="AU Passata"/>
      <w:color w:val="87888A"/>
      <w:sz w:val="14"/>
      <w:vertAlign w:val="superscript"/>
      <w:lang w:val="en-GB"/>
    </w:rPr>
  </w:style>
  <w:style w:type="paragraph" w:styleId="EndnoteText">
    <w:name w:val="endnote text"/>
    <w:basedOn w:val="Normal"/>
    <w:uiPriority w:val="7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EnvelopeAddress">
    <w:name w:val="envelope address"/>
    <w:basedOn w:val="Normal"/>
    <w:uiPriority w:val="99"/>
    <w:semiHidden/>
    <w:rsid w:val="005802EE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uiPriority w:val="99"/>
    <w:semiHidden/>
    <w:rsid w:val="005802EE"/>
    <w:rPr>
      <w:rFonts w:ascii="Arial" w:hAnsi="Arial" w:cs="Arial"/>
    </w:rPr>
  </w:style>
  <w:style w:type="character" w:styleId="FootnoteReference">
    <w:name w:val="footnote reference"/>
    <w:uiPriority w:val="7"/>
    <w:semiHidden/>
    <w:rsid w:val="00907607"/>
    <w:rPr>
      <w:rFonts w:ascii="AU Passata" w:hAnsi="AU Passata"/>
      <w:color w:val="87888A"/>
      <w:sz w:val="14"/>
      <w:vertAlign w:val="superscript"/>
      <w:lang w:val="en-GB"/>
    </w:rPr>
  </w:style>
  <w:style w:type="paragraph" w:styleId="FootnoteText">
    <w:name w:val="footnote text"/>
    <w:basedOn w:val="Normal"/>
    <w:uiPriority w:val="7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Acronym">
    <w:name w:val="HTML Acronym"/>
    <w:basedOn w:val="DefaultParagraphFont"/>
    <w:uiPriority w:val="99"/>
    <w:semiHidden/>
    <w:rsid w:val="005802EE"/>
    <w:rPr>
      <w:lang w:val="en-GB"/>
    </w:rPr>
  </w:style>
  <w:style w:type="paragraph" w:styleId="HTMLAddress">
    <w:name w:val="HTML Address"/>
    <w:basedOn w:val="Normal"/>
    <w:uiPriority w:val="99"/>
    <w:semiHidden/>
    <w:rsid w:val="005802EE"/>
    <w:rPr>
      <w:i/>
      <w:iCs/>
    </w:rPr>
  </w:style>
  <w:style w:type="character" w:styleId="HTMLCite">
    <w:name w:val="HTML Cite"/>
    <w:uiPriority w:val="99"/>
    <w:semiHidden/>
    <w:rsid w:val="005802EE"/>
    <w:rPr>
      <w:i/>
      <w:iCs/>
      <w:lang w:val="en-GB"/>
    </w:rPr>
  </w:style>
  <w:style w:type="character" w:styleId="HTMLCode">
    <w:name w:val="HTML Code"/>
    <w:uiPriority w:val="99"/>
    <w:semiHidden/>
    <w:rsid w:val="005802EE"/>
    <w:rPr>
      <w:rFonts w:ascii="Courier New" w:hAnsi="Courier New" w:cs="Courier New"/>
      <w:sz w:val="20"/>
      <w:szCs w:val="20"/>
      <w:lang w:val="en-GB"/>
    </w:rPr>
  </w:style>
  <w:style w:type="character" w:styleId="HTMLDefinition">
    <w:name w:val="HTML Definition"/>
    <w:uiPriority w:val="99"/>
    <w:semiHidden/>
    <w:rsid w:val="005802EE"/>
    <w:rPr>
      <w:i/>
      <w:iCs/>
      <w:lang w:val="en-GB"/>
    </w:rPr>
  </w:style>
  <w:style w:type="character" w:styleId="HTMLKeyboard">
    <w:name w:val="HTML Keyboard"/>
    <w:uiPriority w:val="99"/>
    <w:semiHidden/>
    <w:rsid w:val="005802EE"/>
    <w:rPr>
      <w:rFonts w:ascii="Courier New" w:hAnsi="Courier New" w:cs="Courier New"/>
      <w:sz w:val="20"/>
      <w:szCs w:val="20"/>
      <w:lang w:val="en-GB"/>
    </w:rPr>
  </w:style>
  <w:style w:type="paragraph" w:styleId="HTMLPreformatted">
    <w:name w:val="HTML Preformatted"/>
    <w:basedOn w:val="Normal"/>
    <w:uiPriority w:val="99"/>
    <w:semiHidden/>
    <w:rsid w:val="005802EE"/>
    <w:rPr>
      <w:rFonts w:ascii="Courier New" w:hAnsi="Courier New" w:cs="Courier New"/>
    </w:rPr>
  </w:style>
  <w:style w:type="character" w:styleId="HTMLSample">
    <w:name w:val="HTML Sample"/>
    <w:uiPriority w:val="99"/>
    <w:semiHidden/>
    <w:rsid w:val="005802EE"/>
    <w:rPr>
      <w:rFonts w:ascii="Courier New" w:hAnsi="Courier New" w:cs="Courier New"/>
      <w:lang w:val="en-GB"/>
    </w:rPr>
  </w:style>
  <w:style w:type="character" w:styleId="HTMLTypewriter">
    <w:name w:val="HTML Typewriter"/>
    <w:uiPriority w:val="99"/>
    <w:semiHidden/>
    <w:rsid w:val="005802EE"/>
    <w:rPr>
      <w:rFonts w:ascii="Courier New" w:hAnsi="Courier New" w:cs="Courier New"/>
      <w:sz w:val="20"/>
      <w:szCs w:val="20"/>
      <w:lang w:val="en-GB"/>
    </w:rPr>
  </w:style>
  <w:style w:type="character" w:styleId="HTMLVariable">
    <w:name w:val="HTML Variable"/>
    <w:uiPriority w:val="99"/>
    <w:semiHidden/>
    <w:rsid w:val="005802EE"/>
    <w:rPr>
      <w:i/>
      <w:iCs/>
      <w:lang w:val="en-GB"/>
    </w:rPr>
  </w:style>
  <w:style w:type="character" w:styleId="LineNumber">
    <w:name w:val="line number"/>
    <w:basedOn w:val="DefaultParagraphFont"/>
    <w:uiPriority w:val="99"/>
    <w:semiHidden/>
    <w:rsid w:val="005802EE"/>
    <w:rPr>
      <w:lang w:val="en-GB"/>
    </w:rPr>
  </w:style>
  <w:style w:type="paragraph" w:styleId="List">
    <w:name w:val="List"/>
    <w:basedOn w:val="Normal"/>
    <w:uiPriority w:val="99"/>
    <w:semiHidden/>
    <w:rsid w:val="005802EE"/>
    <w:pPr>
      <w:ind w:left="283" w:hanging="283"/>
    </w:pPr>
  </w:style>
  <w:style w:type="paragraph" w:styleId="List2">
    <w:name w:val="List 2"/>
    <w:basedOn w:val="Normal"/>
    <w:uiPriority w:val="99"/>
    <w:semiHidden/>
    <w:rsid w:val="005802EE"/>
    <w:pPr>
      <w:ind w:left="566" w:hanging="283"/>
    </w:pPr>
  </w:style>
  <w:style w:type="paragraph" w:styleId="List3">
    <w:name w:val="List 3"/>
    <w:basedOn w:val="Normal"/>
    <w:uiPriority w:val="99"/>
    <w:semiHidden/>
    <w:rsid w:val="005802EE"/>
    <w:pPr>
      <w:ind w:left="849" w:hanging="283"/>
    </w:pPr>
  </w:style>
  <w:style w:type="paragraph" w:styleId="List4">
    <w:name w:val="List 4"/>
    <w:basedOn w:val="Normal"/>
    <w:uiPriority w:val="99"/>
    <w:semiHidden/>
    <w:rsid w:val="005802EE"/>
    <w:pPr>
      <w:ind w:left="1132" w:hanging="283"/>
    </w:pPr>
  </w:style>
  <w:style w:type="paragraph" w:styleId="List5">
    <w:name w:val="List 5"/>
    <w:basedOn w:val="Normal"/>
    <w:uiPriority w:val="99"/>
    <w:semiHidden/>
    <w:rsid w:val="005802EE"/>
    <w:pPr>
      <w:ind w:left="1415" w:hanging="283"/>
    </w:pPr>
  </w:style>
  <w:style w:type="paragraph" w:styleId="ListBullet">
    <w:name w:val="List Bullet"/>
    <w:basedOn w:val="Normal"/>
    <w:uiPriority w:val="2"/>
    <w:qFormat/>
    <w:rsid w:val="005802EE"/>
    <w:pPr>
      <w:numPr>
        <w:numId w:val="4"/>
      </w:numPr>
    </w:pPr>
  </w:style>
  <w:style w:type="paragraph" w:styleId="ListBullet2">
    <w:name w:val="List Bullet 2"/>
    <w:basedOn w:val="Normal"/>
    <w:uiPriority w:val="99"/>
    <w:semiHidden/>
    <w:rsid w:val="005802EE"/>
    <w:pPr>
      <w:numPr>
        <w:numId w:val="5"/>
      </w:numPr>
    </w:pPr>
  </w:style>
  <w:style w:type="paragraph" w:styleId="ListBullet3">
    <w:name w:val="List Bullet 3"/>
    <w:basedOn w:val="Normal"/>
    <w:uiPriority w:val="99"/>
    <w:semiHidden/>
    <w:rsid w:val="005802EE"/>
    <w:pPr>
      <w:numPr>
        <w:numId w:val="6"/>
      </w:numPr>
    </w:pPr>
  </w:style>
  <w:style w:type="paragraph" w:styleId="ListBullet4">
    <w:name w:val="List Bullet 4"/>
    <w:basedOn w:val="Normal"/>
    <w:uiPriority w:val="99"/>
    <w:semiHidden/>
    <w:rsid w:val="005802EE"/>
    <w:pPr>
      <w:numPr>
        <w:numId w:val="7"/>
      </w:numPr>
    </w:pPr>
  </w:style>
  <w:style w:type="paragraph" w:styleId="ListBullet5">
    <w:name w:val="List Bullet 5"/>
    <w:basedOn w:val="Normal"/>
    <w:uiPriority w:val="99"/>
    <w:semiHidden/>
    <w:rsid w:val="005802EE"/>
    <w:pPr>
      <w:numPr>
        <w:numId w:val="8"/>
      </w:numPr>
    </w:pPr>
  </w:style>
  <w:style w:type="paragraph" w:styleId="ListContinue">
    <w:name w:val="List Continue"/>
    <w:basedOn w:val="Normal"/>
    <w:uiPriority w:val="99"/>
    <w:semiHidden/>
    <w:rsid w:val="005802EE"/>
    <w:pPr>
      <w:spacing w:after="120"/>
      <w:ind w:left="283"/>
    </w:pPr>
  </w:style>
  <w:style w:type="paragraph" w:styleId="ListContinue2">
    <w:name w:val="List Continue 2"/>
    <w:basedOn w:val="Normal"/>
    <w:uiPriority w:val="99"/>
    <w:semiHidden/>
    <w:rsid w:val="005802EE"/>
    <w:pPr>
      <w:spacing w:after="120"/>
      <w:ind w:left="566"/>
    </w:pPr>
  </w:style>
  <w:style w:type="paragraph" w:styleId="ListContinue3">
    <w:name w:val="List Continue 3"/>
    <w:basedOn w:val="Normal"/>
    <w:uiPriority w:val="99"/>
    <w:semiHidden/>
    <w:rsid w:val="005802EE"/>
    <w:pPr>
      <w:spacing w:after="120"/>
      <w:ind w:left="849"/>
    </w:pPr>
  </w:style>
  <w:style w:type="paragraph" w:styleId="ListContinue4">
    <w:name w:val="List Continue 4"/>
    <w:basedOn w:val="Normal"/>
    <w:uiPriority w:val="99"/>
    <w:semiHidden/>
    <w:rsid w:val="005802EE"/>
    <w:pPr>
      <w:spacing w:after="120"/>
      <w:ind w:left="1132"/>
    </w:pPr>
  </w:style>
  <w:style w:type="paragraph" w:styleId="ListContinue5">
    <w:name w:val="List Continue 5"/>
    <w:basedOn w:val="Normal"/>
    <w:uiPriority w:val="99"/>
    <w:semiHidden/>
    <w:rsid w:val="005802EE"/>
    <w:pPr>
      <w:spacing w:after="120"/>
      <w:ind w:left="1415"/>
    </w:pPr>
  </w:style>
  <w:style w:type="paragraph" w:styleId="ListNumber">
    <w:name w:val="List Number"/>
    <w:basedOn w:val="Normal"/>
    <w:uiPriority w:val="2"/>
    <w:qFormat/>
    <w:rsid w:val="005802EE"/>
    <w:pPr>
      <w:numPr>
        <w:numId w:val="9"/>
      </w:numPr>
    </w:pPr>
  </w:style>
  <w:style w:type="paragraph" w:styleId="ListNumber2">
    <w:name w:val="List Number 2"/>
    <w:basedOn w:val="Normal"/>
    <w:uiPriority w:val="99"/>
    <w:semiHidden/>
    <w:rsid w:val="005802EE"/>
    <w:pPr>
      <w:numPr>
        <w:numId w:val="10"/>
      </w:numPr>
    </w:pPr>
  </w:style>
  <w:style w:type="paragraph" w:styleId="ListNumber3">
    <w:name w:val="List Number 3"/>
    <w:basedOn w:val="Normal"/>
    <w:uiPriority w:val="99"/>
    <w:semiHidden/>
    <w:rsid w:val="005802EE"/>
    <w:pPr>
      <w:numPr>
        <w:numId w:val="11"/>
      </w:numPr>
    </w:pPr>
  </w:style>
  <w:style w:type="paragraph" w:styleId="ListNumber4">
    <w:name w:val="List Number 4"/>
    <w:basedOn w:val="Normal"/>
    <w:uiPriority w:val="99"/>
    <w:semiHidden/>
    <w:rsid w:val="005802EE"/>
    <w:pPr>
      <w:numPr>
        <w:numId w:val="12"/>
      </w:numPr>
    </w:pPr>
  </w:style>
  <w:style w:type="paragraph" w:styleId="ListNumber5">
    <w:name w:val="List Number 5"/>
    <w:basedOn w:val="Normal"/>
    <w:uiPriority w:val="99"/>
    <w:semiHidden/>
    <w:rsid w:val="005802EE"/>
    <w:pPr>
      <w:numPr>
        <w:numId w:val="13"/>
      </w:numPr>
    </w:pPr>
  </w:style>
  <w:style w:type="paragraph" w:styleId="MessageHeader">
    <w:name w:val="Message Header"/>
    <w:basedOn w:val="Normal"/>
    <w:uiPriority w:val="99"/>
    <w:semiHidden/>
    <w:rsid w:val="005802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5802EE"/>
    <w:rPr>
      <w:rFonts w:ascii="Times New Roman" w:hAnsi="Times New Roman"/>
      <w:sz w:val="24"/>
    </w:rPr>
  </w:style>
  <w:style w:type="paragraph" w:styleId="NormalIndent">
    <w:name w:val="Normal Indent"/>
    <w:basedOn w:val="Normal"/>
    <w:uiPriority w:val="99"/>
    <w:semiHidden/>
    <w:rsid w:val="005802EE"/>
    <w:pPr>
      <w:ind w:left="1304"/>
    </w:pPr>
  </w:style>
  <w:style w:type="paragraph" w:styleId="NoteHeading">
    <w:name w:val="Note Heading"/>
    <w:basedOn w:val="Normal"/>
    <w:next w:val="Normal"/>
    <w:uiPriority w:val="99"/>
    <w:semiHidden/>
    <w:rsid w:val="005802EE"/>
  </w:style>
  <w:style w:type="paragraph" w:styleId="PlainText">
    <w:name w:val="Plain Text"/>
    <w:basedOn w:val="Normal"/>
    <w:uiPriority w:val="99"/>
    <w:semiHidden/>
    <w:rsid w:val="005802EE"/>
    <w:rPr>
      <w:rFonts w:ascii="Courier New" w:hAnsi="Courier New" w:cs="Courier New"/>
    </w:rPr>
  </w:style>
  <w:style w:type="paragraph" w:styleId="Salutation">
    <w:name w:val="Salutation"/>
    <w:basedOn w:val="Normal"/>
    <w:next w:val="Normal"/>
    <w:uiPriority w:val="99"/>
    <w:semiHidden/>
    <w:rsid w:val="005802EE"/>
  </w:style>
  <w:style w:type="paragraph" w:styleId="Signature">
    <w:name w:val="Signature"/>
    <w:basedOn w:val="Normal"/>
    <w:uiPriority w:val="99"/>
    <w:semiHidden/>
    <w:rsid w:val="005802EE"/>
    <w:pPr>
      <w:ind w:left="4252"/>
    </w:pPr>
  </w:style>
  <w:style w:type="character" w:styleId="Strong">
    <w:name w:val="Strong"/>
    <w:uiPriority w:val="99"/>
    <w:semiHidden/>
    <w:qFormat/>
    <w:rsid w:val="005802EE"/>
    <w:rPr>
      <w:b/>
      <w:bCs/>
      <w:lang w:val="en-GB"/>
    </w:rPr>
  </w:style>
  <w:style w:type="paragraph" w:styleId="Subtitle">
    <w:name w:val="Subtitle"/>
    <w:basedOn w:val="Normal"/>
    <w:uiPriority w:val="99"/>
    <w:semiHidden/>
    <w:qFormat/>
    <w:rsid w:val="005802EE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le3Deffects1">
    <w:name w:val="Table 3D effects 1"/>
    <w:basedOn w:val="TableNormal"/>
    <w:semiHidden/>
    <w:rsid w:val="005802EE"/>
    <w:rPr>
      <w:lang w:val="en-GB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5802EE"/>
    <w:rPr>
      <w:lang w:val="en-GB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5802EE"/>
    <w:rPr>
      <w:lang w:val="en-GB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5802EE"/>
    <w:rPr>
      <w:lang w:val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5802EE"/>
    <w:rPr>
      <w:lang w:val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5802EE"/>
    <w:rPr>
      <w:color w:val="000080"/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5802EE"/>
    <w:rPr>
      <w:lang w:val="en-GB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5802EE"/>
    <w:rPr>
      <w:color w:val="FFFFFF"/>
      <w:lang w:val="en-GB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5802EE"/>
    <w:rPr>
      <w:lang w:val="en-GB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5802EE"/>
    <w:rPr>
      <w:lang w:val="en-GB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5802EE"/>
    <w:rPr>
      <w:b/>
      <w:bCs/>
      <w:lang w:val="en-GB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5802EE"/>
    <w:rPr>
      <w:b/>
      <w:bCs/>
      <w:lang w:val="en-GB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5802EE"/>
    <w:rPr>
      <w:b/>
      <w:bCs/>
      <w:lang w:val="en-GB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5802EE"/>
    <w:rPr>
      <w:lang w:val="en-GB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5802EE"/>
    <w:rPr>
      <w:lang w:val="en-GB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5802EE"/>
    <w:rPr>
      <w:lang w:val="en-GB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5802EE"/>
    <w:rPr>
      <w:lang w:val="en-GB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semiHidden/>
    <w:rsid w:val="005802EE"/>
    <w:rPr>
      <w:lang w:val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5802EE"/>
    <w:rPr>
      <w:lang w:val="en-GB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5802EE"/>
    <w:rPr>
      <w:lang w:val="en-GB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5802EE"/>
    <w:rPr>
      <w:lang w:val="en-GB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5802EE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5802EE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5802EE"/>
    <w:rPr>
      <w:b/>
      <w:bCs/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5802EE"/>
    <w:rPr>
      <w:lang w:val="en-GB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5802EE"/>
    <w:rPr>
      <w:lang w:val="en-GB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5802EE"/>
    <w:rPr>
      <w:lang w:val="en-GB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5802EE"/>
    <w:rPr>
      <w:lang w:val="en-GB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5802EE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5802EE"/>
    <w:rPr>
      <w:lang w:val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5802EE"/>
    <w:rPr>
      <w:lang w:val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5802EE"/>
    <w:rPr>
      <w:lang w:val="en-GB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5802EE"/>
    <w:rPr>
      <w:lang w:val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5802EE"/>
    <w:rPr>
      <w:lang w:val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5802EE"/>
    <w:rPr>
      <w:lang w:val="en-GB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5802EE"/>
    <w:rPr>
      <w:lang w:val="en-GB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5802EE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5802EE"/>
    <w:rPr>
      <w:lang w:val="en-GB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5802EE"/>
    <w:rPr>
      <w:lang w:val="en-GB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5802EE"/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5802EE"/>
    <w:rPr>
      <w:lang w:val="en-GB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5802EE"/>
    <w:rPr>
      <w:lang w:val="en-GB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5802EE"/>
    <w:rPr>
      <w:lang w:val="en-GB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uiPriority w:val="8"/>
    <w:semiHidden/>
    <w:qFormat/>
    <w:rsid w:val="005802EE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OC1">
    <w:name w:val="toc 1"/>
    <w:basedOn w:val="Normal"/>
    <w:next w:val="Normal"/>
    <w:uiPriority w:val="9"/>
    <w:semiHidden/>
    <w:rsid w:val="00863559"/>
    <w:pPr>
      <w:tabs>
        <w:tab w:val="right" w:pos="7655"/>
      </w:tabs>
      <w:spacing w:before="120"/>
      <w:ind w:right="567"/>
    </w:pPr>
    <w:rPr>
      <w:b/>
    </w:rPr>
  </w:style>
  <w:style w:type="paragraph" w:styleId="TOC2">
    <w:name w:val="toc 2"/>
    <w:basedOn w:val="Normal"/>
    <w:next w:val="Normal"/>
    <w:uiPriority w:val="9"/>
    <w:semiHidden/>
    <w:rsid w:val="00863559"/>
    <w:pPr>
      <w:tabs>
        <w:tab w:val="right" w:pos="7655"/>
      </w:tabs>
      <w:ind w:left="284" w:right="567"/>
    </w:pPr>
  </w:style>
  <w:style w:type="paragraph" w:styleId="TOC3">
    <w:name w:val="toc 3"/>
    <w:basedOn w:val="Normal"/>
    <w:next w:val="Normal"/>
    <w:uiPriority w:val="9"/>
    <w:semiHidden/>
    <w:rsid w:val="00863559"/>
    <w:pPr>
      <w:tabs>
        <w:tab w:val="right" w:pos="7655"/>
      </w:tabs>
      <w:ind w:left="567" w:right="567"/>
    </w:pPr>
  </w:style>
  <w:style w:type="paragraph" w:styleId="TOC4">
    <w:name w:val="toc 4"/>
    <w:basedOn w:val="Normal"/>
    <w:next w:val="Normal"/>
    <w:uiPriority w:val="9"/>
    <w:semiHidden/>
    <w:rsid w:val="00863559"/>
    <w:pPr>
      <w:tabs>
        <w:tab w:val="right" w:pos="7655"/>
      </w:tabs>
      <w:ind w:left="851" w:right="567"/>
    </w:pPr>
  </w:style>
  <w:style w:type="paragraph" w:styleId="TOC5">
    <w:name w:val="toc 5"/>
    <w:basedOn w:val="Normal"/>
    <w:next w:val="Normal"/>
    <w:uiPriority w:val="9"/>
    <w:semiHidden/>
    <w:rsid w:val="00863559"/>
    <w:pPr>
      <w:tabs>
        <w:tab w:val="right" w:pos="7655"/>
      </w:tabs>
      <w:ind w:left="1134" w:right="567"/>
    </w:pPr>
  </w:style>
  <w:style w:type="character" w:styleId="FollowedHyperlink">
    <w:name w:val="FollowedHyperlink"/>
    <w:uiPriority w:val="7"/>
    <w:semiHidden/>
    <w:rsid w:val="00B0759B"/>
    <w:rPr>
      <w:rFonts w:ascii="Georgia" w:hAnsi="Georgia"/>
      <w:color w:val="87888A"/>
      <w:sz w:val="21"/>
      <w:u w:val="none"/>
      <w:lang w:val="en-GB"/>
    </w:rPr>
  </w:style>
  <w:style w:type="paragraph" w:styleId="Footer">
    <w:name w:val="footer"/>
    <w:basedOn w:val="Normal"/>
    <w:uiPriority w:val="7"/>
    <w:semiHidden/>
    <w:rsid w:val="00336DC5"/>
    <w:pPr>
      <w:tabs>
        <w:tab w:val="center" w:pos="3615"/>
        <w:tab w:val="right" w:pos="7229"/>
        <w:tab w:val="left" w:pos="10206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Header">
    <w:name w:val="header"/>
    <w:basedOn w:val="Normal"/>
    <w:uiPriority w:val="7"/>
    <w:semiHidden/>
    <w:rsid w:val="00907607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B0759B"/>
    <w:rPr>
      <w:rFonts w:ascii="Georgia" w:hAnsi="Georgia"/>
      <w:color w:val="03428E"/>
      <w:sz w:val="21"/>
      <w:u w:val="none"/>
      <w:lang w:val="en-GB"/>
    </w:rPr>
  </w:style>
  <w:style w:type="character" w:styleId="PageNumber">
    <w:name w:val="page number"/>
    <w:uiPriority w:val="99"/>
    <w:semiHidden/>
    <w:rsid w:val="009044C3"/>
    <w:rPr>
      <w:rFonts w:ascii="AU Passata" w:hAnsi="AU Passata"/>
      <w:sz w:val="14"/>
      <w:lang w:val="en-GB"/>
    </w:rPr>
  </w:style>
  <w:style w:type="paragraph" w:customStyle="1" w:styleId="Normal-Bullet">
    <w:name w:val="Normal - Bullet"/>
    <w:basedOn w:val="Normal"/>
    <w:uiPriority w:val="5"/>
    <w:semiHidden/>
    <w:rsid w:val="00907607"/>
    <w:pPr>
      <w:numPr>
        <w:numId w:val="14"/>
      </w:numPr>
    </w:pPr>
  </w:style>
  <w:style w:type="paragraph" w:styleId="TOC6">
    <w:name w:val="toc 6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TOC7">
    <w:name w:val="toc 7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TOC8">
    <w:name w:val="toc 8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TOC9">
    <w:name w:val="toc 9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907607"/>
    <w:pPr>
      <w:numPr>
        <w:numId w:val="15"/>
      </w:numPr>
    </w:pPr>
  </w:style>
  <w:style w:type="paragraph" w:customStyle="1" w:styleId="Tabletext">
    <w:name w:val="Table text"/>
    <w:basedOn w:val="Normal"/>
    <w:uiPriority w:val="4"/>
    <w:rsid w:val="00051A09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4"/>
    <w:rsid w:val="00AD4779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4"/>
    <w:rsid w:val="00AD4779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leNormal"/>
    <w:semiHidden/>
    <w:rsid w:val="00AD4779"/>
    <w:pPr>
      <w:spacing w:line="220" w:lineRule="atLeast"/>
    </w:pPr>
    <w:rPr>
      <w:sz w:val="18"/>
      <w:lang w:val="en-GB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4"/>
    <w:rsid w:val="003E6170"/>
    <w:pPr>
      <w:jc w:val="right"/>
    </w:pPr>
  </w:style>
  <w:style w:type="paragraph" w:customStyle="1" w:styleId="TableNumbersTotal">
    <w:name w:val="Table Numbers Total"/>
    <w:basedOn w:val="TableNumbers"/>
    <w:uiPriority w:val="4"/>
    <w:rsid w:val="003E6170"/>
    <w:rPr>
      <w:b/>
    </w:rPr>
  </w:style>
  <w:style w:type="paragraph" w:customStyle="1" w:styleId="Template">
    <w:name w:val="Template"/>
    <w:uiPriority w:val="8"/>
    <w:semiHidden/>
    <w:rsid w:val="00905114"/>
    <w:pPr>
      <w:spacing w:line="180" w:lineRule="atLeast"/>
    </w:pPr>
    <w:rPr>
      <w:rFonts w:ascii="AU Passata" w:hAnsi="AU Passata"/>
      <w:noProof/>
      <w:spacing w:val="10"/>
      <w:sz w:val="14"/>
      <w:szCs w:val="24"/>
      <w:lang w:val="en-GB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AA0EF9"/>
    <w:rPr>
      <w:b/>
    </w:rPr>
  </w:style>
  <w:style w:type="paragraph" w:customStyle="1" w:styleId="Template-Address">
    <w:name w:val="Template - Address"/>
    <w:basedOn w:val="Template"/>
    <w:uiPriority w:val="8"/>
    <w:semiHidden/>
    <w:rsid w:val="002171DE"/>
  </w:style>
  <w:style w:type="paragraph" w:customStyle="1" w:styleId="Template-Date">
    <w:name w:val="Template - Date"/>
    <w:basedOn w:val="Template-Address"/>
    <w:uiPriority w:val="8"/>
    <w:semiHidden/>
    <w:rsid w:val="002171DE"/>
  </w:style>
  <w:style w:type="table" w:styleId="TableGrid">
    <w:name w:val="Table Grid"/>
    <w:basedOn w:val="TableNormal"/>
    <w:semiHidden/>
    <w:rsid w:val="002171DE"/>
    <w:pPr>
      <w:spacing w:line="240" w:lineRule="atLeast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FE0DAB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905114"/>
    <w:rPr>
      <w:b/>
    </w:rPr>
  </w:style>
  <w:style w:type="paragraph" w:styleId="TableofFigures">
    <w:name w:val="table of figures"/>
    <w:basedOn w:val="Normal"/>
    <w:next w:val="Normal"/>
    <w:uiPriority w:val="99"/>
    <w:semiHidden/>
    <w:rsid w:val="00BE7FBE"/>
  </w:style>
  <w:style w:type="paragraph" w:customStyle="1" w:styleId="Template-NavnMellemnavn">
    <w:name w:val="Template - Navn/Mellemnavn"/>
    <w:basedOn w:val="Template"/>
    <w:uiPriority w:val="8"/>
    <w:semiHidden/>
    <w:rsid w:val="003F33BA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3F33BA"/>
  </w:style>
  <w:style w:type="paragraph" w:customStyle="1" w:styleId="Template-Informationsoverskrift">
    <w:name w:val="Template - Informations overskrift"/>
    <w:basedOn w:val="Template"/>
    <w:next w:val="Template-Informationstekst"/>
    <w:uiPriority w:val="8"/>
    <w:semiHidden/>
    <w:rsid w:val="00907607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907607"/>
  </w:style>
  <w:style w:type="paragraph" w:customStyle="1" w:styleId="Template-Parentlogoname">
    <w:name w:val="Template - Parent logoname"/>
    <w:basedOn w:val="Template"/>
    <w:uiPriority w:val="8"/>
    <w:semiHidden/>
    <w:rsid w:val="00EC06F0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C723B1"/>
    <w:pPr>
      <w:spacing w:before="66" w:line="160" w:lineRule="atLeast"/>
      <w:contextualSpacing/>
    </w:pPr>
    <w:rPr>
      <w:sz w:val="14"/>
    </w:rPr>
  </w:style>
  <w:style w:type="paragraph" w:styleId="BalloonText">
    <w:name w:val="Balloon Text"/>
    <w:basedOn w:val="Normal"/>
    <w:uiPriority w:val="99"/>
    <w:semiHidden/>
    <w:rsid w:val="00331A73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rsid w:val="00331A73"/>
    <w:rPr>
      <w:sz w:val="16"/>
      <w:szCs w:val="16"/>
      <w:lang w:val="en-GB"/>
    </w:rPr>
  </w:style>
  <w:style w:type="paragraph" w:styleId="CommentText">
    <w:name w:val="annotation text"/>
    <w:basedOn w:val="Normal"/>
    <w:uiPriority w:val="99"/>
    <w:semiHidden/>
    <w:rsid w:val="00331A73"/>
  </w:style>
  <w:style w:type="paragraph" w:styleId="CommentSubject">
    <w:name w:val="annotation subject"/>
    <w:basedOn w:val="CommentText"/>
    <w:next w:val="CommentText"/>
    <w:uiPriority w:val="99"/>
    <w:semiHidden/>
    <w:rsid w:val="00331A73"/>
    <w:rPr>
      <w:b/>
      <w:bCs/>
    </w:rPr>
  </w:style>
  <w:style w:type="paragraph" w:styleId="DocumentMap">
    <w:name w:val="Document Map"/>
    <w:basedOn w:val="Normal"/>
    <w:uiPriority w:val="99"/>
    <w:semiHidden/>
    <w:rsid w:val="00331A73"/>
    <w:pPr>
      <w:shd w:val="clear" w:color="auto" w:fill="000080"/>
    </w:pPr>
    <w:rPr>
      <w:rFonts w:ascii="Tahoma" w:hAnsi="Tahoma" w:cs="Tahoma"/>
    </w:rPr>
  </w:style>
  <w:style w:type="paragraph" w:styleId="Index1">
    <w:name w:val="index 1"/>
    <w:basedOn w:val="Normal"/>
    <w:next w:val="Normal"/>
    <w:autoRedefine/>
    <w:uiPriority w:val="99"/>
    <w:semiHidden/>
    <w:rsid w:val="00331A73"/>
    <w:pPr>
      <w:ind w:left="210" w:hanging="210"/>
    </w:pPr>
  </w:style>
  <w:style w:type="paragraph" w:styleId="Index2">
    <w:name w:val="index 2"/>
    <w:basedOn w:val="Normal"/>
    <w:next w:val="Normal"/>
    <w:autoRedefine/>
    <w:uiPriority w:val="99"/>
    <w:semiHidden/>
    <w:rsid w:val="00331A73"/>
    <w:pPr>
      <w:ind w:left="420" w:hanging="210"/>
    </w:pPr>
  </w:style>
  <w:style w:type="paragraph" w:styleId="Index3">
    <w:name w:val="index 3"/>
    <w:basedOn w:val="Normal"/>
    <w:next w:val="Normal"/>
    <w:autoRedefine/>
    <w:uiPriority w:val="99"/>
    <w:semiHidden/>
    <w:rsid w:val="00331A73"/>
    <w:pPr>
      <w:ind w:left="630" w:hanging="210"/>
    </w:pPr>
  </w:style>
  <w:style w:type="paragraph" w:styleId="Index4">
    <w:name w:val="index 4"/>
    <w:basedOn w:val="Normal"/>
    <w:next w:val="Normal"/>
    <w:autoRedefine/>
    <w:uiPriority w:val="99"/>
    <w:semiHidden/>
    <w:rsid w:val="00331A73"/>
    <w:pPr>
      <w:ind w:left="840" w:hanging="210"/>
    </w:pPr>
  </w:style>
  <w:style w:type="paragraph" w:styleId="Index5">
    <w:name w:val="index 5"/>
    <w:basedOn w:val="Normal"/>
    <w:next w:val="Normal"/>
    <w:autoRedefine/>
    <w:uiPriority w:val="99"/>
    <w:semiHidden/>
    <w:rsid w:val="00331A73"/>
    <w:pPr>
      <w:ind w:left="1050" w:hanging="210"/>
    </w:pPr>
  </w:style>
  <w:style w:type="paragraph" w:styleId="Index6">
    <w:name w:val="index 6"/>
    <w:basedOn w:val="Normal"/>
    <w:next w:val="Normal"/>
    <w:autoRedefine/>
    <w:uiPriority w:val="99"/>
    <w:semiHidden/>
    <w:rsid w:val="00331A73"/>
    <w:pPr>
      <w:ind w:left="1260" w:hanging="210"/>
    </w:pPr>
  </w:style>
  <w:style w:type="paragraph" w:styleId="Index7">
    <w:name w:val="index 7"/>
    <w:basedOn w:val="Normal"/>
    <w:next w:val="Normal"/>
    <w:autoRedefine/>
    <w:uiPriority w:val="99"/>
    <w:semiHidden/>
    <w:rsid w:val="00331A73"/>
    <w:pPr>
      <w:ind w:left="1470" w:hanging="210"/>
    </w:pPr>
  </w:style>
  <w:style w:type="paragraph" w:styleId="Index8">
    <w:name w:val="index 8"/>
    <w:basedOn w:val="Normal"/>
    <w:next w:val="Normal"/>
    <w:autoRedefine/>
    <w:uiPriority w:val="99"/>
    <w:semiHidden/>
    <w:rsid w:val="00331A73"/>
    <w:pPr>
      <w:ind w:left="1680" w:hanging="210"/>
    </w:pPr>
  </w:style>
  <w:style w:type="paragraph" w:styleId="Index9">
    <w:name w:val="index 9"/>
    <w:basedOn w:val="Normal"/>
    <w:next w:val="Normal"/>
    <w:autoRedefine/>
    <w:uiPriority w:val="99"/>
    <w:semiHidden/>
    <w:rsid w:val="00331A73"/>
    <w:pPr>
      <w:ind w:left="1890" w:hanging="210"/>
    </w:pPr>
  </w:style>
  <w:style w:type="paragraph" w:styleId="IndexHeading">
    <w:name w:val="index heading"/>
    <w:basedOn w:val="Normal"/>
    <w:next w:val="Index1"/>
    <w:uiPriority w:val="99"/>
    <w:semiHidden/>
    <w:rsid w:val="00331A73"/>
    <w:rPr>
      <w:rFonts w:ascii="Arial" w:hAnsi="Arial" w:cs="Arial"/>
      <w:b/>
      <w:bCs/>
    </w:rPr>
  </w:style>
  <w:style w:type="paragraph" w:styleId="MacroText">
    <w:name w:val="macro"/>
    <w:uiPriority w:val="99"/>
    <w:semiHidden/>
    <w:rsid w:val="00331A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val="en-GB"/>
    </w:rPr>
  </w:style>
  <w:style w:type="paragraph" w:styleId="TableofAuthorities">
    <w:name w:val="table of authorities"/>
    <w:basedOn w:val="Normal"/>
    <w:next w:val="Normal"/>
    <w:uiPriority w:val="99"/>
    <w:semiHidden/>
    <w:rsid w:val="00331A73"/>
    <w:pPr>
      <w:ind w:left="210" w:hanging="210"/>
    </w:pPr>
  </w:style>
  <w:style w:type="paragraph" w:styleId="TOAHeading">
    <w:name w:val="toa heading"/>
    <w:basedOn w:val="Normal"/>
    <w:next w:val="Normal"/>
    <w:uiPriority w:val="9"/>
    <w:semiHidden/>
    <w:rsid w:val="00331A73"/>
    <w:pPr>
      <w:spacing w:before="120"/>
    </w:pPr>
    <w:rPr>
      <w:rFonts w:ascii="Arial" w:hAnsi="Arial" w:cs="Arial"/>
      <w:b/>
      <w:bCs/>
      <w:sz w:val="24"/>
    </w:rPr>
  </w:style>
  <w:style w:type="character" w:styleId="IntenseEmphasis">
    <w:name w:val="Intense Emphasis"/>
    <w:basedOn w:val="DefaultParagraphFont"/>
    <w:uiPriority w:val="99"/>
    <w:semiHidden/>
    <w:qFormat/>
    <w:rsid w:val="004E3778"/>
    <w:rPr>
      <w:b/>
      <w:bCs/>
      <w:i/>
      <w:iCs/>
      <w:color w:val="auto"/>
      <w:lang w:val="en-GB"/>
    </w:rPr>
  </w:style>
  <w:style w:type="paragraph" w:styleId="IntenseQuote">
    <w:name w:val="Intense Quote"/>
    <w:basedOn w:val="Normal"/>
    <w:next w:val="Normal"/>
    <w:link w:val="IntenseQuoteChar"/>
    <w:uiPriority w:val="99"/>
    <w:semiHidden/>
    <w:qFormat/>
    <w:rsid w:val="004E3778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99"/>
    <w:semiHidden/>
    <w:rsid w:val="00AD07A5"/>
    <w:rPr>
      <w:b/>
      <w:bCs/>
      <w:i/>
      <w:iCs/>
      <w:lang w:val="en-GB"/>
    </w:rPr>
  </w:style>
  <w:style w:type="character" w:styleId="SubtleReference">
    <w:name w:val="Subtle Reference"/>
    <w:basedOn w:val="DefaultParagraphFont"/>
    <w:uiPriority w:val="99"/>
    <w:semiHidden/>
    <w:qFormat/>
    <w:rsid w:val="004E3778"/>
    <w:rPr>
      <w:smallCaps/>
      <w:color w:val="auto"/>
      <w:u w:val="single"/>
      <w:lang w:val="en-GB"/>
    </w:rPr>
  </w:style>
  <w:style w:type="character" w:styleId="IntenseReference">
    <w:name w:val="Intense Reference"/>
    <w:basedOn w:val="DefaultParagraphFont"/>
    <w:uiPriority w:val="99"/>
    <w:semiHidden/>
    <w:qFormat/>
    <w:rsid w:val="004E3778"/>
    <w:rPr>
      <w:b/>
      <w:bCs/>
      <w:smallCaps/>
      <w:color w:val="auto"/>
      <w:spacing w:val="5"/>
      <w:u w:val="single"/>
      <w:lang w:val="en-GB"/>
    </w:rPr>
  </w:style>
  <w:style w:type="paragraph" w:customStyle="1" w:styleId="Template-kolofonstreg">
    <w:name w:val="Template - kolofon streg"/>
    <w:basedOn w:val="Normal"/>
    <w:qFormat/>
    <w:rsid w:val="00620D0B"/>
    <w:pPr>
      <w:spacing w:after="120" w:line="270" w:lineRule="exact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109</Words>
  <Characters>592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Brev</vt:lpstr>
      <vt:lpstr>Brev</vt:lpstr>
    </vt:vector>
  </TitlesOfParts>
  <Company>Århus Universitet</Company>
  <LinksUpToDate>false</LinksUpToDate>
  <CharactersWithSpaces>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</dc:title>
  <dc:creator>Klaus Koren</dc:creator>
  <cp:lastModifiedBy>Klaus Koren</cp:lastModifiedBy>
  <cp:revision>2</cp:revision>
  <dcterms:created xsi:type="dcterms:W3CDTF">2019-04-29T12:20:00Z</dcterms:created>
  <dcterms:modified xsi:type="dcterms:W3CDTF">2019-04-29T12:28:00Z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ContentRemapped">
    <vt:lpwstr>true</vt:lpwstr>
  </property>
  <property fmtid="{D5CDD505-2E9C-101B-9397-08002B2CF9AE}" pid="5" name="SD_DocumentLanguage">
    <vt:lpwstr>da-DK</vt:lpwstr>
  </property>
  <property fmtid="{D5CDD505-2E9C-101B-9397-08002B2CF9AE}" pid="6" name="OfficeID">
    <vt:lpwstr>5504</vt:lpwstr>
  </property>
  <property fmtid="{D5CDD505-2E9C-101B-9397-08002B2CF9AE}" pid="7" name="CustomerId">
    <vt:lpwstr>auoffice</vt:lpwstr>
  </property>
  <property fmtid="{D5CDD505-2E9C-101B-9397-08002B2CF9AE}" pid="8" name="TemplateId">
    <vt:lpwstr>636178633364999131</vt:lpwstr>
  </property>
  <property fmtid="{D5CDD505-2E9C-101B-9397-08002B2CF9AE}" pid="9" name="UserProfileId">
    <vt:lpwstr>636504905897987297</vt:lpwstr>
  </property>
</Properties>
</file>